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34C90359"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3A529D" w:rsidRPr="003A529D">
        <w:rPr>
          <w:b/>
          <w:bCs/>
          <w:noProof/>
          <w:color w:val="FF0000"/>
          <w14:ligatures w14:val="standardContextual"/>
        </w:rPr>
        <w:t>APP934286</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w:t>
      </w:r>
      <w:proofErr w:type="gramStart"/>
      <w:r w:rsidR="00033F80">
        <w:t>all of</w:t>
      </w:r>
      <w:proofErr w:type="gramEnd"/>
      <w:r w:rsidR="00033F80">
        <w:t xml:space="preserve">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C562" w14:textId="77777777" w:rsidR="005D7052" w:rsidRDefault="005D7052" w:rsidP="00B45B0E">
      <w:r>
        <w:separator/>
      </w:r>
    </w:p>
  </w:endnote>
  <w:endnote w:type="continuationSeparator" w:id="0">
    <w:p w14:paraId="121A6386" w14:textId="77777777" w:rsidR="005D7052" w:rsidRDefault="005D7052"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B5C7" w14:textId="77777777" w:rsidR="005D7052" w:rsidRDefault="005D7052" w:rsidP="00B45B0E">
      <w:r>
        <w:separator/>
      </w:r>
    </w:p>
  </w:footnote>
  <w:footnote w:type="continuationSeparator" w:id="0">
    <w:p w14:paraId="081AE59E" w14:textId="77777777" w:rsidR="005D7052" w:rsidRDefault="005D7052"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6ED9"/>
    <w:rsid w:val="000F7C29"/>
    <w:rsid w:val="00101791"/>
    <w:rsid w:val="00104DA9"/>
    <w:rsid w:val="00111781"/>
    <w:rsid w:val="001206E0"/>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289"/>
    <w:rsid w:val="002D5F13"/>
    <w:rsid w:val="002E5A8C"/>
    <w:rsid w:val="002F73A6"/>
    <w:rsid w:val="002F7E23"/>
    <w:rsid w:val="0030593A"/>
    <w:rsid w:val="00306C61"/>
    <w:rsid w:val="0030794B"/>
    <w:rsid w:val="0031394E"/>
    <w:rsid w:val="00325DE7"/>
    <w:rsid w:val="003329AF"/>
    <w:rsid w:val="00361E86"/>
    <w:rsid w:val="00363641"/>
    <w:rsid w:val="00367540"/>
    <w:rsid w:val="0037582B"/>
    <w:rsid w:val="003815BB"/>
    <w:rsid w:val="003A529D"/>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D7052"/>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90E60"/>
    <w:rsid w:val="008B3247"/>
    <w:rsid w:val="008B7235"/>
    <w:rsid w:val="008E07E5"/>
    <w:rsid w:val="008E4390"/>
    <w:rsid w:val="008E58EA"/>
    <w:rsid w:val="008F559D"/>
    <w:rsid w:val="00911006"/>
    <w:rsid w:val="00920296"/>
    <w:rsid w:val="00933B28"/>
    <w:rsid w:val="00973F2E"/>
    <w:rsid w:val="009B52B4"/>
    <w:rsid w:val="009B7615"/>
    <w:rsid w:val="009C683F"/>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3B36"/>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C3879"/>
    <w:rsid w:val="00DC7FEF"/>
    <w:rsid w:val="00DD5E54"/>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645F"/>
    <w:rsid w:val="00FA1122"/>
    <w:rsid w:val="00FA381F"/>
    <w:rsid w:val="00FA4BBD"/>
    <w:rsid w:val="00FA4BC1"/>
    <w:rsid w:val="00FB45AF"/>
    <w:rsid w:val="00FC07B5"/>
    <w:rsid w:val="00FF252D"/>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2.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3.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5.xml><?xml version="1.0" encoding="utf-8"?>
<ds:datastoreItem xmlns:ds="http://schemas.openxmlformats.org/officeDocument/2006/customXml" ds:itemID="{C603EA9B-E7B2-4D3A-88A4-81D531803F11}"/>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1079</Words>
  <Characters>5668</Characters>
  <Application>Microsoft Office Word</Application>
  <DocSecurity>0</DocSecurity>
  <Lines>279</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Catriona Lawson</cp:lastModifiedBy>
  <cp:revision>3</cp:revision>
  <dcterms:created xsi:type="dcterms:W3CDTF">2026-01-09T15:26:00Z</dcterms:created>
  <dcterms:modified xsi:type="dcterms:W3CDTF">2026-01-09T15:26:00Z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