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49A6A2E8"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ScotAccount. </w:t>
      </w:r>
    </w:p>
    <w:p w14:paraId="489CE909" w14:textId="77777777" w:rsidR="00FA4BBD" w:rsidRDefault="00FA4BBD" w:rsidP="007831D1"/>
    <w:p w14:paraId="46A4D3B0" w14:textId="38FFB8B7" w:rsidR="00E76F9B" w:rsidRDefault="00FA4BBD" w:rsidP="00E76F9B">
      <w:r>
        <w:t>If your identity can’t be verified using ScotAccount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Verification through ScotAccount</w:t>
      </w:r>
    </w:p>
    <w:p w14:paraId="2CB8D82F" w14:textId="77777777" w:rsidR="002836B2" w:rsidRDefault="002836B2" w:rsidP="000F7C29">
      <w:pPr>
        <w:rPr>
          <w:b/>
          <w:bCs/>
          <w:u w:val="single"/>
        </w:rPr>
      </w:pPr>
    </w:p>
    <w:p w14:paraId="4A4A5EC9" w14:textId="050D1EDB" w:rsidR="0003113E" w:rsidRDefault="00A2575A" w:rsidP="000F7C29">
      <w:r>
        <w:t xml:space="preserve">ScotAccount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ScotAccount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r w:rsidR="48395FE2">
        <w:t>ScotA</w:t>
      </w:r>
      <w:r w:rsidR="00FA4BBD">
        <w:t xml:space="preserve">ccount.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ScotAccount.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r w:rsidR="00756F6D">
        <w:t>ScotA</w:t>
      </w:r>
      <w:r>
        <w:t>ccount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ScotAccount</w:t>
      </w:r>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E0F04" w14:textId="77777777" w:rsidR="001C173D" w:rsidRDefault="001C173D" w:rsidP="00B45B0E">
      <w:r>
        <w:separator/>
      </w:r>
    </w:p>
  </w:endnote>
  <w:endnote w:type="continuationSeparator" w:id="0">
    <w:p w14:paraId="417CA40C" w14:textId="77777777" w:rsidR="001C173D" w:rsidRDefault="001C173D"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9320" w14:textId="77777777" w:rsidR="001C173D" w:rsidRDefault="001C173D" w:rsidP="00B45B0E">
      <w:r>
        <w:separator/>
      </w:r>
    </w:p>
  </w:footnote>
  <w:footnote w:type="continuationSeparator" w:id="0">
    <w:p w14:paraId="1FB46D95" w14:textId="77777777" w:rsidR="001C173D" w:rsidRDefault="001C173D"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C6004"/>
    <w:rsid w:val="000F7C29"/>
    <w:rsid w:val="00101791"/>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A7BFF"/>
    <w:rsid w:val="006C1BD2"/>
    <w:rsid w:val="006C4CD7"/>
    <w:rsid w:val="006E48C8"/>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2A8B"/>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7117"/>
    <w:rsid w:val="00D62A8D"/>
    <w:rsid w:val="00D70606"/>
    <w:rsid w:val="00D73483"/>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2.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3.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AB7A17D7-9DA2-452D-B282-B06BB5F368F7}"/>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1107</Words>
  <Characters>5782</Characters>
  <Application>Microsoft Office Word</Application>
  <DocSecurity>0</DocSecurity>
  <Lines>289</Lines>
  <Paragraphs>109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3</cp:revision>
  <dcterms:created xsi:type="dcterms:W3CDTF">2025-12-09T08:38:00Z</dcterms:created>
  <dcterms:modified xsi:type="dcterms:W3CDTF">2025-12-09T08:44:00Z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