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40E795-D0F6-4559-9145-F23346906E2A}"/>
</file>

<file path=customXml/itemProps2.xml><?xml version="1.0" encoding="utf-8"?>
<ds:datastoreItem xmlns:ds="http://schemas.openxmlformats.org/officeDocument/2006/customXml" ds:itemID="{1827B09E-5A05-4151-9079-148422D66E6F}"/>
</file>

<file path=customXml/itemProps3.xml><?xml version="1.0" encoding="utf-8"?>
<ds:datastoreItem xmlns:ds="http://schemas.openxmlformats.org/officeDocument/2006/customXml" ds:itemID="{74417A08-F42C-4733-9EDD-189A8A22FF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