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756065-26F5-498F-A061-2840AF736E9D}"/>
</file>

<file path=customXml/itemProps2.xml><?xml version="1.0" encoding="utf-8"?>
<ds:datastoreItem xmlns:ds="http://schemas.openxmlformats.org/officeDocument/2006/customXml" ds:itemID="{18DEA06E-0F28-495C-A77C-6A8AE210E8EF}"/>
</file>

<file path=customXml/itemProps3.xml><?xml version="1.0" encoding="utf-8"?>
<ds:datastoreItem xmlns:ds="http://schemas.openxmlformats.org/officeDocument/2006/customXml" ds:itemID="{7B1D4965-7A33-4DAA-B1DB-FA5949D80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