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9BC4B6-E5A2-4FC9-9F17-A62503B003B2}"/>
</file>

<file path=customXml/itemProps2.xml><?xml version="1.0" encoding="utf-8"?>
<ds:datastoreItem xmlns:ds="http://schemas.openxmlformats.org/officeDocument/2006/customXml" ds:itemID="{703E7758-318F-408D-8623-BD5DBEA51F56}"/>
</file>

<file path=customXml/itemProps3.xml><?xml version="1.0" encoding="utf-8"?>
<ds:datastoreItem xmlns:ds="http://schemas.openxmlformats.org/officeDocument/2006/customXml" ds:itemID="{E99CAA65-86B9-4E8C-B905-856080C05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