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51411B1A"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2457E670">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Application reference number:</w:t>
      </w:r>
      <w:r w:rsidR="00F34F39">
        <w:rPr>
          <w:b/>
          <w:bCs/>
          <w:noProof/>
          <w14:ligatures w14:val="standardContextual"/>
        </w:rPr>
        <w:t xml:space="preserve"> </w:t>
      </w:r>
      <w:r w:rsidR="000445D2" w:rsidRPr="000445D2">
        <w:rPr>
          <w:rFonts w:cs="Arial"/>
          <w:color w:val="000000"/>
        </w:rPr>
        <w:t>APP717950</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21DF46FD"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w:t>
      </w:r>
      <w:r w:rsidR="002A46C7">
        <w:t>identity verified</w:t>
      </w:r>
      <w:r w:rsidR="00CE5EBA">
        <w:t xml:space="preserve"> although in certain circumstances we might contact them as part of random fraud and error checks.</w:t>
      </w:r>
      <w:r w:rsidR="003F40C6">
        <w:t xml:space="preserve">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57DFFD84" w:rsidR="005071FD" w:rsidRDefault="005071FD" w:rsidP="001937CA">
      <w:r>
        <w:lastRenderedPageBreak/>
        <w:t xml:space="preserve">The professional person must fill out the template at the end of this letter. </w:t>
      </w:r>
      <w:r w:rsidR="00CE5EBA">
        <w:t>Should if possible</w:t>
      </w:r>
      <w:r>
        <w:t xml:space="preserve">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03A22C10" w:rsidR="008727DF" w:rsidRDefault="008727DF" w:rsidP="001937CA">
      <w:r>
        <w:t xml:space="preserve">You will be able to get expenses for the cost of </w:t>
      </w:r>
      <w:r w:rsidR="00253B31">
        <w:t>verifying identity</w:t>
      </w:r>
      <w:r>
        <w:t xml:space="preserve">.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lastRenderedPageBreak/>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E5D2E" w14:textId="77777777" w:rsidR="003A67E3" w:rsidRDefault="003A67E3" w:rsidP="00B45B0E">
      <w:r>
        <w:separator/>
      </w:r>
    </w:p>
  </w:endnote>
  <w:endnote w:type="continuationSeparator" w:id="0">
    <w:p w14:paraId="5B7250AA" w14:textId="77777777" w:rsidR="003A67E3" w:rsidRDefault="003A67E3"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8B06E" w14:textId="77777777" w:rsidR="003A67E3" w:rsidRDefault="003A67E3" w:rsidP="00B45B0E">
      <w:r>
        <w:separator/>
      </w:r>
    </w:p>
  </w:footnote>
  <w:footnote w:type="continuationSeparator" w:id="0">
    <w:p w14:paraId="69DC5BDD" w14:textId="77777777" w:rsidR="003A67E3" w:rsidRDefault="003A67E3"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179E6"/>
    <w:rsid w:val="000217A3"/>
    <w:rsid w:val="000279E6"/>
    <w:rsid w:val="00027C27"/>
    <w:rsid w:val="0003113E"/>
    <w:rsid w:val="00033F80"/>
    <w:rsid w:val="000371A6"/>
    <w:rsid w:val="000429EB"/>
    <w:rsid w:val="0004345D"/>
    <w:rsid w:val="000445D2"/>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74367"/>
    <w:rsid w:val="0018054E"/>
    <w:rsid w:val="001937CA"/>
    <w:rsid w:val="001A061C"/>
    <w:rsid w:val="001A12BF"/>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53B31"/>
    <w:rsid w:val="00274DF2"/>
    <w:rsid w:val="00281579"/>
    <w:rsid w:val="002836B2"/>
    <w:rsid w:val="0029643A"/>
    <w:rsid w:val="002A46C7"/>
    <w:rsid w:val="002D5F13"/>
    <w:rsid w:val="002E48A1"/>
    <w:rsid w:val="002E5A8C"/>
    <w:rsid w:val="002F73A6"/>
    <w:rsid w:val="002F7E23"/>
    <w:rsid w:val="0030593A"/>
    <w:rsid w:val="00306C61"/>
    <w:rsid w:val="0030794B"/>
    <w:rsid w:val="0031394E"/>
    <w:rsid w:val="00325DE7"/>
    <w:rsid w:val="003329AF"/>
    <w:rsid w:val="00354534"/>
    <w:rsid w:val="00361E86"/>
    <w:rsid w:val="00367540"/>
    <w:rsid w:val="0037582B"/>
    <w:rsid w:val="003815BB"/>
    <w:rsid w:val="003A67E3"/>
    <w:rsid w:val="003F40C6"/>
    <w:rsid w:val="004016CF"/>
    <w:rsid w:val="0042316E"/>
    <w:rsid w:val="004232BC"/>
    <w:rsid w:val="00425998"/>
    <w:rsid w:val="00431904"/>
    <w:rsid w:val="00432B99"/>
    <w:rsid w:val="0046707E"/>
    <w:rsid w:val="004A4081"/>
    <w:rsid w:val="004A4EC8"/>
    <w:rsid w:val="004B279F"/>
    <w:rsid w:val="004D0235"/>
    <w:rsid w:val="004D6099"/>
    <w:rsid w:val="004E2AEE"/>
    <w:rsid w:val="004E3289"/>
    <w:rsid w:val="004E35D3"/>
    <w:rsid w:val="004F674F"/>
    <w:rsid w:val="00502C91"/>
    <w:rsid w:val="00507100"/>
    <w:rsid w:val="0050712D"/>
    <w:rsid w:val="005071FD"/>
    <w:rsid w:val="00516D5C"/>
    <w:rsid w:val="00526BF4"/>
    <w:rsid w:val="0053042D"/>
    <w:rsid w:val="00540990"/>
    <w:rsid w:val="0054513F"/>
    <w:rsid w:val="005632BB"/>
    <w:rsid w:val="00570124"/>
    <w:rsid w:val="0057024D"/>
    <w:rsid w:val="00575B5D"/>
    <w:rsid w:val="00575F91"/>
    <w:rsid w:val="0058028E"/>
    <w:rsid w:val="005809A8"/>
    <w:rsid w:val="00581783"/>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3A37"/>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45C04"/>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143AA"/>
    <w:rsid w:val="00B40AC6"/>
    <w:rsid w:val="00B45B0E"/>
    <w:rsid w:val="00B46E8D"/>
    <w:rsid w:val="00B51BDC"/>
    <w:rsid w:val="00B52555"/>
    <w:rsid w:val="00B561C0"/>
    <w:rsid w:val="00B679EF"/>
    <w:rsid w:val="00B741D8"/>
    <w:rsid w:val="00B773CE"/>
    <w:rsid w:val="00B77EBC"/>
    <w:rsid w:val="00B84F22"/>
    <w:rsid w:val="00B86F13"/>
    <w:rsid w:val="00B905CF"/>
    <w:rsid w:val="00B924B2"/>
    <w:rsid w:val="00BA47EC"/>
    <w:rsid w:val="00BC158F"/>
    <w:rsid w:val="00BC4098"/>
    <w:rsid w:val="00BD326B"/>
    <w:rsid w:val="00BD384C"/>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E5EBA"/>
    <w:rsid w:val="00CF27D4"/>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C3879"/>
    <w:rsid w:val="00DC7FEF"/>
    <w:rsid w:val="00DE7AFE"/>
    <w:rsid w:val="00DF3889"/>
    <w:rsid w:val="00E005D5"/>
    <w:rsid w:val="00E0094E"/>
    <w:rsid w:val="00E01B6A"/>
    <w:rsid w:val="00E20138"/>
    <w:rsid w:val="00E365EF"/>
    <w:rsid w:val="00E4645B"/>
    <w:rsid w:val="00E55845"/>
    <w:rsid w:val="00E5723F"/>
    <w:rsid w:val="00E61D59"/>
    <w:rsid w:val="00E67046"/>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032A6"/>
    <w:rsid w:val="00F2060D"/>
    <w:rsid w:val="00F26B1F"/>
    <w:rsid w:val="00F3308B"/>
    <w:rsid w:val="00F34F39"/>
    <w:rsid w:val="00F75ED3"/>
    <w:rsid w:val="00F75FEE"/>
    <w:rsid w:val="00F9645F"/>
    <w:rsid w:val="00FA1122"/>
    <w:rsid w:val="00FA381F"/>
    <w:rsid w:val="00FA4BBD"/>
    <w:rsid w:val="00FA4BC1"/>
    <w:rsid w:val="00FB45AF"/>
    <w:rsid w:val="00FB648A"/>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true</value>
    </field>
    <field name="Objective-DatePublished">
      <value order="0">2026-03-13T13:41:49Z</value>
    </field>
    <field name="Objective-ModificationStamp">
      <value order="0">2026-03-13T13:41:50Z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Part 2: 2026-2031</value>
    </field>
    <field name="Objective-Parent">
      <value order="0">Historical Child Abuse: Redress Service Design and Delivery: Part 2: 2026-2031</value>
    </field>
    <field name="Objective-State">
      <value order="0">Published</value>
    </field>
    <field name="Objective-VersionId">
      <value order="0">vA84601962</value>
    </field>
    <field name="Objective-Version">
      <value order="0">1.0</value>
    </field>
    <field name="Objective-VersionNumber">
      <value order="0">7</value>
    </field>
    <field name="Objective-VersionComment">
      <value order="0"/>
    </field>
    <field name="Objective-FileNumber">
      <value order="0">POL/45642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1174</Words>
  <Characters>5906</Characters>
  <Application>Microsoft Office Word</Application>
  <DocSecurity>0</DocSecurity>
  <Lines>173</Lines>
  <Paragraphs>80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Abbie Wilson</cp:lastModifiedBy>
  <cp:revision>25</cp:revision>
  <dcterms:created xsi:type="dcterms:W3CDTF">2026-03-24T11:38:00Z</dcterms:created>
  <dcterms:modified xsi:type="dcterms:W3CDTF">2026-04-07T14:00:00Z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2026-03-13T13:41:49Z</vt:filetime>
  </property>
  <property fmtid="{D5CDD505-2E9C-101B-9397-08002B2CF9AE}" pid="10" name="Objective-ModificationStamp">
    <vt:filetime>2026-03-13T13:41:50Z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Part 2: 2026-2031</vt:lpwstr>
  </property>
  <property fmtid="{D5CDD505-2E9C-101B-9397-08002B2CF9AE}" pid="13" name="Objective-Parent">
    <vt:lpwstr>Historical Child Abuse: Redress Service Design and Delivery: Part 2: 2026-2031</vt:lpwstr>
  </property>
  <property fmtid="{D5CDD505-2E9C-101B-9397-08002B2CF9AE}" pid="14" name="Objective-State">
    <vt:lpwstr>Published</vt:lpwstr>
  </property>
  <property fmtid="{D5CDD505-2E9C-101B-9397-08002B2CF9AE}" pid="15" name="Objective-VersionId">
    <vt:lpwstr>vA84601962</vt:lpwstr>
  </property>
  <property fmtid="{D5CDD505-2E9C-101B-9397-08002B2CF9AE}" pid="16" name="Objective-Version">
    <vt:lpwstr>1.0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POL/45642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