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7736F551"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871248" w:rsidRPr="00871248">
        <w:rPr>
          <w:b/>
          <w:bCs/>
          <w:noProof/>
          <w:color w:val="FF0000"/>
          <w14:ligatures w14:val="standardContextual"/>
        </w:rPr>
        <w:t>APP628766</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 xml:space="preserve">About </w:t>
      </w:r>
      <w:proofErr w:type="spellStart"/>
      <w:r>
        <w:t>30cm</w:t>
      </w:r>
      <w:proofErr w:type="spellEnd"/>
      <w:r>
        <w:t xml:space="preserve">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2B4DC7CE" w:rsidR="005071FD" w:rsidRDefault="005071FD" w:rsidP="001937CA">
      <w:r>
        <w:lastRenderedPageBreak/>
        <w:t xml:space="preserve">The professional person must fill out the template at the end of this letter. They will need to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proofErr w:type="spellStart"/>
            <w:r w:rsidRPr="003A0876">
              <w:rPr>
                <w:sz w:val="22"/>
                <w:szCs w:val="22"/>
              </w:rPr>
              <w:t>DWP</w:t>
            </w:r>
            <w:proofErr w:type="spellEnd"/>
            <w:r w:rsidRPr="003A0876">
              <w:rPr>
                <w:sz w:val="22"/>
                <w:szCs w:val="22"/>
              </w:rPr>
              <w:t xml:space="preserve">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proofErr w:type="spellStart"/>
            <w:r w:rsidRPr="003A0876">
              <w:rPr>
                <w:sz w:val="22"/>
                <w:szCs w:val="22"/>
              </w:rPr>
              <w:t>P45</w:t>
            </w:r>
            <w:proofErr w:type="spellEnd"/>
            <w:r w:rsidRPr="003A0876">
              <w:rPr>
                <w:sz w:val="22"/>
                <w:szCs w:val="22"/>
              </w:rPr>
              <w:t xml:space="preserve"> or </w:t>
            </w:r>
            <w:proofErr w:type="spellStart"/>
            <w:r w:rsidRPr="003A0876">
              <w:rPr>
                <w:sz w:val="22"/>
                <w:szCs w:val="22"/>
              </w:rPr>
              <w:t>P60</w:t>
            </w:r>
            <w:proofErr w:type="spellEnd"/>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 xml:space="preserve">Lines are open Monday to Thursday, from </w:t>
      </w:r>
      <w:proofErr w:type="spellStart"/>
      <w:r w:rsidRPr="00AF71E4">
        <w:t>10am</w:t>
      </w:r>
      <w:proofErr w:type="spellEnd"/>
      <w:r w:rsidRPr="00AF71E4">
        <w:t xml:space="preserve"> to </w:t>
      </w:r>
      <w:proofErr w:type="spellStart"/>
      <w:r w:rsidRPr="00AF71E4">
        <w:t>4pm</w:t>
      </w:r>
      <w:proofErr w:type="spellEnd"/>
      <w:r w:rsidRPr="00AF71E4">
        <w:t xml:space="preserve">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75CE6" w14:textId="77777777" w:rsidR="00FC720C" w:rsidRDefault="00FC720C" w:rsidP="00B45B0E">
      <w:r>
        <w:separator/>
      </w:r>
    </w:p>
  </w:endnote>
  <w:endnote w:type="continuationSeparator" w:id="0">
    <w:p w14:paraId="6A0255EB" w14:textId="77777777" w:rsidR="00FC720C" w:rsidRDefault="00FC720C"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6E695" w14:textId="77777777" w:rsidR="00FC720C" w:rsidRDefault="00FC720C" w:rsidP="00B45B0E">
      <w:r>
        <w:separator/>
      </w:r>
    </w:p>
  </w:footnote>
  <w:footnote w:type="continuationSeparator" w:id="0">
    <w:p w14:paraId="7BAE1A5B" w14:textId="77777777" w:rsidR="00FC720C" w:rsidRDefault="00FC720C"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04DA9"/>
    <w:rsid w:val="00111781"/>
    <w:rsid w:val="001206E0"/>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3154B"/>
    <w:rsid w:val="002420FF"/>
    <w:rsid w:val="00251D46"/>
    <w:rsid w:val="00274DF2"/>
    <w:rsid w:val="00281579"/>
    <w:rsid w:val="002836B2"/>
    <w:rsid w:val="0029643A"/>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E5125"/>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83B"/>
    <w:rsid w:val="00502C91"/>
    <w:rsid w:val="00507100"/>
    <w:rsid w:val="005071FD"/>
    <w:rsid w:val="0051461E"/>
    <w:rsid w:val="00516D5C"/>
    <w:rsid w:val="00526BF4"/>
    <w:rsid w:val="0053042D"/>
    <w:rsid w:val="00540990"/>
    <w:rsid w:val="0054513F"/>
    <w:rsid w:val="0054732A"/>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1248"/>
    <w:rsid w:val="008727DF"/>
    <w:rsid w:val="00884BCE"/>
    <w:rsid w:val="008B3247"/>
    <w:rsid w:val="008B7235"/>
    <w:rsid w:val="008E07E5"/>
    <w:rsid w:val="008E58EA"/>
    <w:rsid w:val="008F559D"/>
    <w:rsid w:val="00911006"/>
    <w:rsid w:val="00920296"/>
    <w:rsid w:val="0092037F"/>
    <w:rsid w:val="00933B28"/>
    <w:rsid w:val="00973F2E"/>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A5016"/>
    <w:rsid w:val="00AF3C2A"/>
    <w:rsid w:val="00AF71E4"/>
    <w:rsid w:val="00AF7D75"/>
    <w:rsid w:val="00B33B5C"/>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BE326F"/>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C63D8"/>
    <w:rsid w:val="00CD06BC"/>
    <w:rsid w:val="00CD1BD3"/>
    <w:rsid w:val="00CE0DFA"/>
    <w:rsid w:val="00CF3D3F"/>
    <w:rsid w:val="00CF5522"/>
    <w:rsid w:val="00D008AB"/>
    <w:rsid w:val="00D01D02"/>
    <w:rsid w:val="00D0239C"/>
    <w:rsid w:val="00D069BF"/>
    <w:rsid w:val="00D225E5"/>
    <w:rsid w:val="00D2303F"/>
    <w:rsid w:val="00D32D99"/>
    <w:rsid w:val="00D56DA5"/>
    <w:rsid w:val="00D57117"/>
    <w:rsid w:val="00D62A8D"/>
    <w:rsid w:val="00D70606"/>
    <w:rsid w:val="00D73483"/>
    <w:rsid w:val="00D810C5"/>
    <w:rsid w:val="00D81FA0"/>
    <w:rsid w:val="00D84C67"/>
    <w:rsid w:val="00D84E0F"/>
    <w:rsid w:val="00D920E9"/>
    <w:rsid w:val="00DA2C3E"/>
    <w:rsid w:val="00DB0EB8"/>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645F"/>
    <w:rsid w:val="00FA1122"/>
    <w:rsid w:val="00FA381F"/>
    <w:rsid w:val="00FA4BBD"/>
    <w:rsid w:val="00FA4BC1"/>
    <w:rsid w:val="00FB45AF"/>
    <w:rsid w:val="00FC07B5"/>
    <w:rsid w:val="00FC720C"/>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72726a-c82d-4752-b1b8-c204af06cd17">
      <Terms xmlns="http://schemas.microsoft.com/office/infopath/2007/PartnerControls"/>
    </lcf76f155ced4ddcb4097134ff3c332f>
  </documentManagement>
</p:properties>
</file>

<file path=customXml/item3.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2025-12-15T08:48:52Z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vA83224967</value>
    </field>
    <field name="Objective-Version">
      <value order="0">0.6</value>
    </field>
    <field name="Objective-VersionNumber">
      <value order="0">6</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C18248097511AD4693D0272F0A57A277" ma:contentTypeVersion="18" ma:contentTypeDescription="Create a new document." ma:contentTypeScope="" ma:versionID="e71361a1de3883304bc27b84b0bbc517">
  <xsd:schema xmlns:xsd="http://www.w3.org/2001/XMLSchema" xmlns:xs="http://www.w3.org/2001/XMLSchema" xmlns:p="http://schemas.microsoft.com/office/2006/metadata/properties" xmlns:ns2="8272726a-c82d-4752-b1b8-c204af06cd17" xmlns:ns3="8dd8a614-2baa-41ed-bd02-6af132616e4e" targetNamespace="http://schemas.microsoft.com/office/2006/metadata/properties" ma:root="true" ma:fieldsID="84754071b5faa4a7a3d0ebc55f1ba58f" ns2:_="" ns3:_="">
    <xsd:import namespace="8272726a-c82d-4752-b1b8-c204af06cd17"/>
    <xsd:import namespace="8dd8a614-2baa-41ed-bd02-6af132616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2726a-c82d-4752-b1b8-c204af06c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d8a614-2baa-41ed-bd02-6af132616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2.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B85EA05E-0B55-4ADD-AC94-E683B317A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2726a-c82d-4752-b1b8-c204af06cd17"/>
    <ds:schemaRef ds:uri="8dd8a614-2baa-41ed-bd02-6af132616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1157</Words>
  <Characters>5843</Characters>
  <Application>Microsoft Office Word</Application>
  <DocSecurity>0</DocSecurity>
  <Lines>171</Lines>
  <Paragraphs>84</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Claudia Goldie</cp:lastModifiedBy>
  <cp:revision>2</cp:revision>
  <dcterms:created xsi:type="dcterms:W3CDTF">2026-04-08T09:26:00Z</dcterms:created>
  <dcterms:modified xsi:type="dcterms:W3CDTF">2026-04-08T09:26:00Z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0x010100C18248097511AD4693D0272F0A57A277</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2025-12-15T08:48:52Z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vA83224967</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