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6358D" w14:textId="77777777" w:rsidR="00E746A5" w:rsidRPr="00D748B0" w:rsidRDefault="00E746A5" w:rsidP="00E746A5">
      <w:pPr>
        <w:rPr>
          <w:b/>
          <w:bCs/>
        </w:rPr>
      </w:pPr>
      <w:r w:rsidRPr="000801BE">
        <w:rPr>
          <w:b/>
          <w:bCs/>
        </w:rPr>
        <w:t>Scotland’s Redress Scheme – Additional Information Form – Serious Criminal Convictions.</w:t>
      </w:r>
    </w:p>
    <w:p w14:paraId="65A14A72" w14:textId="77777777" w:rsidR="00E746A5" w:rsidRDefault="00E746A5" w:rsidP="00E746A5"/>
    <w:p w14:paraId="77B1EAA7" w14:textId="20B6902B" w:rsidR="00E746A5" w:rsidRDefault="00E746A5" w:rsidP="00E746A5">
      <w:r>
        <w:t>As you have declared that y</w:t>
      </w:r>
      <w:r w:rsidRPr="00C72E34">
        <w:t xml:space="preserve">ou </w:t>
      </w:r>
      <w:r>
        <w:t xml:space="preserve">have an unspent </w:t>
      </w:r>
      <w:r w:rsidR="009E02C4">
        <w:t xml:space="preserve">relevant </w:t>
      </w:r>
      <w:r>
        <w:t xml:space="preserve">criminal conviction for a serious offence you </w:t>
      </w:r>
      <w:r w:rsidRPr="00C72E34">
        <w:t xml:space="preserve">will need to fill out </w:t>
      </w:r>
      <w:r>
        <w:t>this form.</w:t>
      </w:r>
    </w:p>
    <w:p w14:paraId="7F83F071" w14:textId="77777777" w:rsidR="00E746A5" w:rsidRDefault="00E746A5" w:rsidP="00E746A5"/>
    <w:p w14:paraId="03AC0EEC" w14:textId="77777777" w:rsidR="00E746A5" w:rsidRDefault="00E746A5" w:rsidP="00E746A5">
      <w:r>
        <w:t xml:space="preserve">In this form, you are asked to provide a statement about your criminal conviction.  </w:t>
      </w:r>
    </w:p>
    <w:p w14:paraId="7AC52E8D" w14:textId="77777777" w:rsidR="00E746A5" w:rsidRDefault="00E746A5" w:rsidP="00E746A5"/>
    <w:p w14:paraId="7997C79D" w14:textId="77777777" w:rsidR="00E746A5" w:rsidRDefault="00E746A5" w:rsidP="00E746A5">
      <w:r>
        <w:t>We ask that you provide as much information as you can to the following questions, to support Redress Scotland in their decision as to whether in would be contrary to the public interest for you to be able to receive a redress award.</w:t>
      </w:r>
    </w:p>
    <w:p w14:paraId="4ED1BD8F" w14:textId="77777777" w:rsidR="00E746A5" w:rsidRDefault="00E746A5" w:rsidP="00E746A5"/>
    <w:p w14:paraId="5F61E399" w14:textId="77777777" w:rsidR="00E746A5" w:rsidRDefault="00E746A5" w:rsidP="00E746A5">
      <w:r>
        <w:t>There are no wrong answers to the following questions. If Redress Scotland needs more or different information, your case worker will get in touch with you and let you know.</w:t>
      </w:r>
    </w:p>
    <w:p w14:paraId="49655DD1" w14:textId="77777777" w:rsidR="00E746A5" w:rsidRDefault="00E746A5" w:rsidP="00E746A5"/>
    <w:p w14:paraId="50CCF0B8" w14:textId="77777777" w:rsidR="00E746A5" w:rsidRDefault="00E746A5" w:rsidP="00E746A5">
      <w:pPr>
        <w:rPr>
          <w:u w:val="single"/>
        </w:rPr>
      </w:pPr>
      <w:r w:rsidRPr="00E2490B">
        <w:rPr>
          <w:u w:val="single"/>
        </w:rPr>
        <w:t>Supporting documents</w:t>
      </w:r>
    </w:p>
    <w:p w14:paraId="613B9BDB" w14:textId="77777777" w:rsidR="00E746A5" w:rsidRDefault="00E746A5" w:rsidP="00E746A5">
      <w:pPr>
        <w:rPr>
          <w:u w:val="single"/>
        </w:rPr>
      </w:pPr>
    </w:p>
    <w:p w14:paraId="46D718AB" w14:textId="77777777" w:rsidR="00E746A5" w:rsidRPr="00A55713" w:rsidRDefault="00E746A5" w:rsidP="00E746A5">
      <w:r>
        <w:t>P</w:t>
      </w:r>
      <w:r w:rsidRPr="00A55713">
        <w:t xml:space="preserve">lease </w:t>
      </w:r>
      <w:r>
        <w:t xml:space="preserve">also </w:t>
      </w:r>
      <w:r w:rsidRPr="00A55713">
        <w:t>provide any supporting documents you have in relation to your offence. This may include:</w:t>
      </w:r>
    </w:p>
    <w:p w14:paraId="44DA387B" w14:textId="77777777" w:rsidR="00E746A5" w:rsidRPr="00A55713" w:rsidRDefault="00E746A5" w:rsidP="00E746A5"/>
    <w:p w14:paraId="02B590CB" w14:textId="77777777" w:rsidR="00E746A5" w:rsidRPr="00A55713" w:rsidRDefault="00E746A5" w:rsidP="00E746A5">
      <w:pPr>
        <w:pStyle w:val="ListParagraph"/>
        <w:numPr>
          <w:ilvl w:val="0"/>
          <w:numId w:val="11"/>
        </w:numPr>
        <w:ind w:left="426"/>
      </w:pPr>
      <w:r w:rsidRPr="00A55713">
        <w:t>An official document</w:t>
      </w:r>
      <w:r>
        <w:t>, like a PNC check from Police Scotland,</w:t>
      </w:r>
      <w:r w:rsidRPr="00A55713">
        <w:t xml:space="preserve"> confirming the offence</w:t>
      </w:r>
      <w:r>
        <w:t>(s)</w:t>
      </w:r>
      <w:r w:rsidRPr="00A55713">
        <w:t xml:space="preserve"> and the sentence imposed</w:t>
      </w:r>
    </w:p>
    <w:p w14:paraId="0A806183" w14:textId="77777777" w:rsidR="00E746A5" w:rsidRPr="00A55713" w:rsidRDefault="00E746A5" w:rsidP="00E746A5">
      <w:pPr>
        <w:pStyle w:val="ListParagraph"/>
        <w:numPr>
          <w:ilvl w:val="0"/>
          <w:numId w:val="11"/>
        </w:numPr>
        <w:ind w:left="426"/>
      </w:pPr>
      <w:r w:rsidRPr="00A55713">
        <w:t>Any supporting documents</w:t>
      </w:r>
      <w:r>
        <w:t xml:space="preserve"> relating to rehabilitation efforts which you may have undertaken</w:t>
      </w:r>
    </w:p>
    <w:p w14:paraId="7A29A70B" w14:textId="77777777" w:rsidR="00E746A5" w:rsidRPr="00A55713" w:rsidRDefault="00E746A5" w:rsidP="00E746A5"/>
    <w:p w14:paraId="2AFA5AA2" w14:textId="77777777" w:rsidR="00E746A5" w:rsidRPr="00A55713" w:rsidRDefault="00E746A5" w:rsidP="00E746A5">
      <w:r w:rsidRPr="00A55713">
        <w:t xml:space="preserve">These documents should be copied where possible and submitted with </w:t>
      </w:r>
      <w:r>
        <w:t xml:space="preserve">this additional information </w:t>
      </w:r>
      <w:r w:rsidRPr="00A55713">
        <w:t>form.</w:t>
      </w:r>
    </w:p>
    <w:p w14:paraId="6173B6F7" w14:textId="77777777" w:rsidR="00E746A5" w:rsidRDefault="00E746A5" w:rsidP="00E746A5"/>
    <w:p w14:paraId="2F3F11D3" w14:textId="77777777" w:rsidR="00E746A5" w:rsidRDefault="00E746A5" w:rsidP="00E746A5">
      <w:pPr>
        <w:rPr>
          <w:u w:val="single"/>
        </w:rPr>
      </w:pPr>
      <w:r w:rsidRPr="001F40AC">
        <w:rPr>
          <w:u w:val="single"/>
        </w:rPr>
        <w:t>Handwriting or typing</w:t>
      </w:r>
    </w:p>
    <w:p w14:paraId="219B9B4E" w14:textId="77777777" w:rsidR="00E746A5" w:rsidRPr="001F40AC" w:rsidRDefault="00E746A5" w:rsidP="00E746A5">
      <w:pPr>
        <w:rPr>
          <w:u w:val="single"/>
        </w:rPr>
      </w:pPr>
    </w:p>
    <w:p w14:paraId="69A1B608" w14:textId="77777777" w:rsidR="00E746A5" w:rsidRDefault="00E746A5" w:rsidP="00E746A5">
      <w:r>
        <w:t>You can handwrite or type your response. Use as much or as little space as you need. Do not worry about fitting your answers into the space on the form. You can attach pages or printouts.</w:t>
      </w:r>
    </w:p>
    <w:p w14:paraId="7BD141AC" w14:textId="77777777" w:rsidR="00E746A5" w:rsidRDefault="00E746A5" w:rsidP="00E746A5"/>
    <w:p w14:paraId="25D14B7D" w14:textId="77777777" w:rsidR="00E746A5" w:rsidRDefault="00E746A5" w:rsidP="00E746A5">
      <w:r>
        <w:t>If you are writing by hand, please be as clear as possible. If your case worker cannot read what you have written, they will get in touch with you.</w:t>
      </w:r>
    </w:p>
    <w:p w14:paraId="6949B261" w14:textId="77777777" w:rsidR="00E746A5" w:rsidRDefault="00E746A5" w:rsidP="00E746A5"/>
    <w:p w14:paraId="4B4D2760" w14:textId="77777777" w:rsidR="00E746A5" w:rsidRDefault="00E746A5" w:rsidP="00E746A5">
      <w:pPr>
        <w:rPr>
          <w:u w:val="single"/>
        </w:rPr>
      </w:pPr>
      <w:r w:rsidRPr="001F40AC">
        <w:rPr>
          <w:u w:val="single"/>
        </w:rPr>
        <w:t>Using your preferred language</w:t>
      </w:r>
    </w:p>
    <w:p w14:paraId="69EC7C8B" w14:textId="77777777" w:rsidR="00E746A5" w:rsidRPr="001F40AC" w:rsidRDefault="00E746A5" w:rsidP="00E746A5">
      <w:pPr>
        <w:rPr>
          <w:u w:val="single"/>
        </w:rPr>
      </w:pPr>
    </w:p>
    <w:p w14:paraId="3072C533" w14:textId="77777777" w:rsidR="00E746A5" w:rsidRDefault="00E746A5" w:rsidP="00E746A5">
      <w:r>
        <w:t>Please write in a way that is most comfortable for you.</w:t>
      </w:r>
    </w:p>
    <w:p w14:paraId="3E04142A" w14:textId="77777777" w:rsidR="00E746A5" w:rsidRDefault="00E746A5" w:rsidP="00E746A5"/>
    <w:p w14:paraId="3D86528B" w14:textId="77777777" w:rsidR="00E746A5" w:rsidRDefault="00E746A5" w:rsidP="00E746A5">
      <w:r>
        <w:t>You can write your answers in your preferred language or submit a BSL statement by video if you are a BSL user. Please contact your caseworker for more information.</w:t>
      </w:r>
    </w:p>
    <w:p w14:paraId="65197CAE" w14:textId="77777777" w:rsidR="00E746A5" w:rsidRPr="00D748B0" w:rsidRDefault="00E746A5" w:rsidP="00E746A5">
      <w:r>
        <w:br w:type="page"/>
      </w:r>
      <w:r w:rsidRPr="007F704D">
        <w:rPr>
          <w:b/>
          <w:bCs/>
        </w:rPr>
        <w:lastRenderedPageBreak/>
        <w:t>Name:</w:t>
      </w:r>
    </w:p>
    <w:p w14:paraId="1DD1056A" w14:textId="77777777" w:rsidR="00E746A5" w:rsidRPr="007F704D" w:rsidRDefault="00E746A5" w:rsidP="00E746A5">
      <w:pPr>
        <w:rPr>
          <w:b/>
          <w:bCs/>
        </w:rPr>
      </w:pPr>
      <w:r w:rsidRPr="007F704D">
        <w:rPr>
          <w:b/>
          <w:bCs/>
        </w:rPr>
        <w:t>DOB:</w:t>
      </w:r>
    </w:p>
    <w:p w14:paraId="76C9840D" w14:textId="77777777" w:rsidR="00E746A5" w:rsidRPr="007F704D" w:rsidRDefault="00E746A5" w:rsidP="00E746A5">
      <w:pPr>
        <w:rPr>
          <w:b/>
          <w:bCs/>
        </w:rPr>
      </w:pPr>
    </w:p>
    <w:p w14:paraId="2BDBF10B" w14:textId="77777777" w:rsidR="00E746A5" w:rsidRPr="00E2490B" w:rsidRDefault="00E746A5" w:rsidP="00E746A5">
      <w:pPr>
        <w:pStyle w:val="ListParagraph"/>
        <w:numPr>
          <w:ilvl w:val="0"/>
          <w:numId w:val="10"/>
        </w:numPr>
        <w:ind w:left="284"/>
        <w:rPr>
          <w:b/>
          <w:bCs/>
        </w:rPr>
      </w:pPr>
      <w:r w:rsidRPr="00E2490B">
        <w:rPr>
          <w:b/>
          <w:bCs/>
        </w:rPr>
        <w:t>Can you please describe your</w:t>
      </w:r>
      <w:r>
        <w:rPr>
          <w:b/>
          <w:bCs/>
        </w:rPr>
        <w:t xml:space="preserve"> relevant</w:t>
      </w:r>
      <w:r w:rsidRPr="00E2490B">
        <w:rPr>
          <w:b/>
          <w:bCs/>
        </w:rPr>
        <w:t xml:space="preserve"> offence(s) including the specific circumstances which may have led you to commit the offence(s)?</w:t>
      </w:r>
    </w:p>
    <w:p w14:paraId="2FBAF276" w14:textId="77777777" w:rsidR="00E746A5" w:rsidRPr="00AB5CA7" w:rsidRDefault="00E746A5" w:rsidP="00E746A5">
      <w:pPr>
        <w:ind w:left="284"/>
        <w:rPr>
          <w:b/>
          <w:bCs/>
        </w:rPr>
      </w:pPr>
      <w:r w:rsidRPr="00AB5CA7">
        <w:rPr>
          <w:i/>
          <w:iCs/>
        </w:rPr>
        <w:t>(This information will be used by Redress Scotland to understand the nature and severity of your offence.  Please provide as much information as possible to aid the panel</w:t>
      </w:r>
      <w:r>
        <w:rPr>
          <w:i/>
          <w:iCs/>
        </w:rPr>
        <w:t>’</w:t>
      </w:r>
      <w:r w:rsidRPr="00AB5CA7">
        <w:rPr>
          <w:i/>
          <w:iCs/>
        </w:rPr>
        <w:t>s understanding)</w:t>
      </w:r>
    </w:p>
    <w:p w14:paraId="31F46CF0" w14:textId="77777777" w:rsidR="00E746A5" w:rsidRPr="00E44986" w:rsidRDefault="00E746A5" w:rsidP="00E746A5">
      <w:pPr>
        <w:rPr>
          <w:i/>
          <w:iCs/>
        </w:rPr>
      </w:pPr>
    </w:p>
    <w:tbl>
      <w:tblPr>
        <w:tblStyle w:val="TableGrid"/>
        <w:tblW w:w="0" w:type="auto"/>
        <w:tblLook w:val="04A0" w:firstRow="1" w:lastRow="0" w:firstColumn="1" w:lastColumn="0" w:noHBand="0" w:noVBand="1"/>
      </w:tblPr>
      <w:tblGrid>
        <w:gridCol w:w="9016"/>
      </w:tblGrid>
      <w:tr w:rsidR="00E746A5" w14:paraId="30A10327" w14:textId="77777777" w:rsidTr="0067124C">
        <w:trPr>
          <w:trHeight w:val="132"/>
        </w:trPr>
        <w:tc>
          <w:tcPr>
            <w:tcW w:w="9016" w:type="dxa"/>
          </w:tcPr>
          <w:p w14:paraId="09040563" w14:textId="77777777" w:rsidR="00E746A5" w:rsidRDefault="00E746A5" w:rsidP="0067124C"/>
          <w:p w14:paraId="7A4F6467" w14:textId="77777777" w:rsidR="00E746A5" w:rsidRDefault="00E746A5" w:rsidP="0067124C"/>
          <w:p w14:paraId="52CBC185" w14:textId="77777777" w:rsidR="00E746A5" w:rsidRDefault="00E746A5" w:rsidP="0067124C"/>
          <w:p w14:paraId="6DCC0021" w14:textId="77777777" w:rsidR="00E746A5" w:rsidRDefault="00E746A5" w:rsidP="0067124C"/>
          <w:p w14:paraId="462DD2A5" w14:textId="77777777" w:rsidR="00E746A5" w:rsidRDefault="00E746A5" w:rsidP="0067124C"/>
          <w:p w14:paraId="66F6EA11" w14:textId="77777777" w:rsidR="00E746A5" w:rsidRDefault="00E746A5" w:rsidP="0067124C"/>
          <w:p w14:paraId="297E7E1F" w14:textId="77777777" w:rsidR="00E746A5" w:rsidRDefault="00E746A5" w:rsidP="0067124C"/>
          <w:p w14:paraId="74B92CF9" w14:textId="77777777" w:rsidR="00E746A5" w:rsidRDefault="00E746A5" w:rsidP="0067124C"/>
          <w:p w14:paraId="7EFF31C2" w14:textId="77777777" w:rsidR="00E746A5" w:rsidRDefault="00E746A5" w:rsidP="0067124C"/>
          <w:p w14:paraId="1F24CF7F" w14:textId="77777777" w:rsidR="00E746A5" w:rsidRDefault="00E746A5" w:rsidP="0067124C"/>
          <w:p w14:paraId="623903E4" w14:textId="77777777" w:rsidR="00E746A5" w:rsidRDefault="00E746A5" w:rsidP="0067124C"/>
          <w:p w14:paraId="405729FB" w14:textId="77777777" w:rsidR="00E746A5" w:rsidRDefault="00E746A5" w:rsidP="0067124C"/>
          <w:p w14:paraId="6AF24817" w14:textId="77777777" w:rsidR="00E746A5" w:rsidRDefault="00E746A5" w:rsidP="0067124C"/>
          <w:p w14:paraId="6BC48640" w14:textId="77777777" w:rsidR="00E746A5" w:rsidRDefault="00E746A5" w:rsidP="0067124C"/>
          <w:p w14:paraId="6D5F34AA" w14:textId="77777777" w:rsidR="00E746A5" w:rsidRDefault="00E746A5" w:rsidP="0067124C"/>
          <w:p w14:paraId="787461DA" w14:textId="77777777" w:rsidR="00E746A5" w:rsidRDefault="00E746A5" w:rsidP="0067124C"/>
          <w:p w14:paraId="23DAF164" w14:textId="77777777" w:rsidR="00E746A5" w:rsidRDefault="00E746A5" w:rsidP="0067124C"/>
          <w:p w14:paraId="216B5349" w14:textId="77777777" w:rsidR="00E746A5" w:rsidRDefault="00E746A5" w:rsidP="0067124C"/>
          <w:p w14:paraId="2D66D5B6" w14:textId="77777777" w:rsidR="00E746A5" w:rsidRDefault="00E746A5" w:rsidP="0067124C"/>
          <w:p w14:paraId="5D2177D0" w14:textId="77777777" w:rsidR="00E746A5" w:rsidRDefault="00E746A5" w:rsidP="0067124C"/>
          <w:p w14:paraId="67FE5874" w14:textId="77777777" w:rsidR="00E746A5" w:rsidRDefault="00E746A5" w:rsidP="0067124C"/>
          <w:p w14:paraId="23943794" w14:textId="77777777" w:rsidR="00E746A5" w:rsidRDefault="00E746A5" w:rsidP="0067124C"/>
          <w:p w14:paraId="0824EFA7" w14:textId="77777777" w:rsidR="00E746A5" w:rsidRDefault="00E746A5" w:rsidP="0067124C"/>
          <w:p w14:paraId="0C0A86B4" w14:textId="77777777" w:rsidR="00E746A5" w:rsidRDefault="00E746A5" w:rsidP="0067124C"/>
          <w:p w14:paraId="0ADE613D" w14:textId="77777777" w:rsidR="00E746A5" w:rsidRDefault="00E746A5" w:rsidP="0067124C"/>
          <w:p w14:paraId="10451D55" w14:textId="77777777" w:rsidR="00E746A5" w:rsidRDefault="00E746A5" w:rsidP="0067124C"/>
          <w:p w14:paraId="4682F3E3" w14:textId="77777777" w:rsidR="00E746A5" w:rsidRDefault="00E746A5" w:rsidP="0067124C"/>
          <w:p w14:paraId="28D3132C" w14:textId="77777777" w:rsidR="00E746A5" w:rsidRDefault="00E746A5" w:rsidP="0067124C"/>
          <w:p w14:paraId="4493524E" w14:textId="77777777" w:rsidR="00E746A5" w:rsidRDefault="00E746A5" w:rsidP="0067124C"/>
          <w:p w14:paraId="62C95393" w14:textId="77777777" w:rsidR="00E746A5" w:rsidRDefault="00E746A5" w:rsidP="0067124C"/>
          <w:p w14:paraId="6098150D" w14:textId="77777777" w:rsidR="00E746A5" w:rsidRDefault="00E746A5" w:rsidP="0067124C"/>
          <w:p w14:paraId="456C8E15" w14:textId="77777777" w:rsidR="00E746A5" w:rsidRDefault="00E746A5" w:rsidP="0067124C"/>
          <w:p w14:paraId="709386DB" w14:textId="77777777" w:rsidR="00E746A5" w:rsidRDefault="00E746A5" w:rsidP="0067124C"/>
          <w:p w14:paraId="66A9677B" w14:textId="77777777" w:rsidR="00E746A5" w:rsidRDefault="00E746A5" w:rsidP="0067124C"/>
          <w:p w14:paraId="0BF3D77E" w14:textId="77777777" w:rsidR="00E746A5" w:rsidRDefault="00E746A5" w:rsidP="0067124C"/>
          <w:p w14:paraId="249EAF47" w14:textId="77777777" w:rsidR="00E746A5" w:rsidRDefault="00E746A5" w:rsidP="0067124C"/>
          <w:p w14:paraId="76B6FA9A" w14:textId="77777777" w:rsidR="00E746A5" w:rsidRDefault="00E746A5" w:rsidP="0067124C"/>
          <w:p w14:paraId="64B8CE8B" w14:textId="77777777" w:rsidR="00E746A5" w:rsidRDefault="00E746A5" w:rsidP="0067124C"/>
          <w:p w14:paraId="20D89A37" w14:textId="77777777" w:rsidR="00E746A5" w:rsidRDefault="00E746A5" w:rsidP="0067124C"/>
        </w:tc>
      </w:tr>
    </w:tbl>
    <w:p w14:paraId="2C02BA79" w14:textId="77777777" w:rsidR="00E746A5" w:rsidRDefault="00E746A5" w:rsidP="00E746A5">
      <w:pPr>
        <w:rPr>
          <w:b/>
          <w:bCs/>
        </w:rPr>
      </w:pPr>
    </w:p>
    <w:p w14:paraId="7FB87C7C" w14:textId="77777777" w:rsidR="00E746A5" w:rsidRPr="00E2490B" w:rsidRDefault="00E746A5" w:rsidP="00E746A5">
      <w:pPr>
        <w:pStyle w:val="ListParagraph"/>
        <w:numPr>
          <w:ilvl w:val="0"/>
          <w:numId w:val="10"/>
        </w:numPr>
        <w:ind w:left="426"/>
        <w:rPr>
          <w:b/>
          <w:bCs/>
        </w:rPr>
      </w:pPr>
      <w:r w:rsidRPr="00E2490B">
        <w:rPr>
          <w:b/>
          <w:bCs/>
        </w:rPr>
        <w:lastRenderedPageBreak/>
        <w:t xml:space="preserve">Can you please describe the nature of your relationship with the victim </w:t>
      </w:r>
      <w:r>
        <w:rPr>
          <w:b/>
          <w:bCs/>
        </w:rPr>
        <w:t>prior to the</w:t>
      </w:r>
      <w:r w:rsidRPr="00E2490B">
        <w:rPr>
          <w:b/>
          <w:bCs/>
        </w:rPr>
        <w:t xml:space="preserve"> </w:t>
      </w:r>
      <w:r>
        <w:rPr>
          <w:b/>
          <w:bCs/>
        </w:rPr>
        <w:t xml:space="preserve">relevant </w:t>
      </w:r>
      <w:r w:rsidRPr="00E2490B">
        <w:rPr>
          <w:b/>
          <w:bCs/>
        </w:rPr>
        <w:t xml:space="preserve">offence(s)? For example, was the victim of the offence(s) known to you i.e. a friend, co-worker or family member etc. or were they a stranger? </w:t>
      </w:r>
    </w:p>
    <w:p w14:paraId="638C9AA7" w14:textId="77777777" w:rsidR="00E746A5" w:rsidRPr="00AB5CA7" w:rsidRDefault="00E746A5" w:rsidP="00E746A5">
      <w:pPr>
        <w:ind w:left="426"/>
        <w:rPr>
          <w:i/>
          <w:iCs/>
        </w:rPr>
      </w:pPr>
      <w:r w:rsidRPr="00AB5CA7">
        <w:rPr>
          <w:i/>
          <w:iCs/>
        </w:rPr>
        <w:t>(This information will be used by Redress Scotland to understand the nature and severity of your offence.  Please provide as much information as possible to aid the panels understanding)</w:t>
      </w:r>
      <w:r>
        <w:rPr>
          <w:i/>
          <w:iCs/>
        </w:rPr>
        <w:t>.</w:t>
      </w:r>
    </w:p>
    <w:p w14:paraId="0B0D2141" w14:textId="77777777" w:rsidR="00FF46DF" w:rsidRPr="00FF46DF" w:rsidRDefault="00FF46DF" w:rsidP="00FF46DF">
      <w:pPr>
        <w:rPr>
          <w:i/>
          <w:iCs/>
        </w:rPr>
      </w:pPr>
    </w:p>
    <w:tbl>
      <w:tblPr>
        <w:tblStyle w:val="TableGrid"/>
        <w:tblW w:w="0" w:type="auto"/>
        <w:tblInd w:w="-5" w:type="dxa"/>
        <w:tblLook w:val="04A0" w:firstRow="1" w:lastRow="0" w:firstColumn="1" w:lastColumn="0" w:noHBand="0" w:noVBand="1"/>
      </w:tblPr>
      <w:tblGrid>
        <w:gridCol w:w="9021"/>
      </w:tblGrid>
      <w:tr w:rsidR="00FF46DF" w14:paraId="588C6B2E" w14:textId="77777777" w:rsidTr="00FF46DF">
        <w:trPr>
          <w:trHeight w:val="3026"/>
        </w:trPr>
        <w:tc>
          <w:tcPr>
            <w:tcW w:w="9021" w:type="dxa"/>
          </w:tcPr>
          <w:p w14:paraId="79234148" w14:textId="77777777" w:rsidR="00FF46DF" w:rsidRDefault="00FF46DF" w:rsidP="00E746A5">
            <w:pPr>
              <w:pStyle w:val="ListParagraph"/>
              <w:ind w:left="0"/>
              <w:rPr>
                <w:i/>
                <w:iCs/>
              </w:rPr>
            </w:pPr>
          </w:p>
        </w:tc>
      </w:tr>
    </w:tbl>
    <w:p w14:paraId="43A685AB" w14:textId="77777777" w:rsidR="00FF46DF" w:rsidRDefault="00FF46DF" w:rsidP="00E746A5">
      <w:pPr>
        <w:pStyle w:val="ListParagraph"/>
        <w:rPr>
          <w:i/>
          <w:iCs/>
        </w:rPr>
      </w:pPr>
    </w:p>
    <w:p w14:paraId="7B39C6C7" w14:textId="77777777" w:rsidR="00E746A5" w:rsidRDefault="00E746A5" w:rsidP="00E746A5">
      <w:pPr>
        <w:rPr>
          <w:b/>
          <w:bCs/>
        </w:rPr>
      </w:pPr>
    </w:p>
    <w:p w14:paraId="728BB3C1" w14:textId="77777777" w:rsidR="00E746A5" w:rsidRPr="00E2490B" w:rsidRDefault="00E746A5" w:rsidP="00E746A5">
      <w:pPr>
        <w:pStyle w:val="ListParagraph"/>
        <w:numPr>
          <w:ilvl w:val="0"/>
          <w:numId w:val="10"/>
        </w:numPr>
        <w:ind w:left="426"/>
        <w:rPr>
          <w:b/>
          <w:bCs/>
        </w:rPr>
      </w:pPr>
      <w:r w:rsidRPr="00E2490B">
        <w:rPr>
          <w:b/>
          <w:bCs/>
        </w:rPr>
        <w:t xml:space="preserve">Can you please provide the </w:t>
      </w:r>
      <w:r>
        <w:rPr>
          <w:b/>
          <w:bCs/>
        </w:rPr>
        <w:t xml:space="preserve">approximate </w:t>
      </w:r>
      <w:r w:rsidRPr="00E2490B">
        <w:rPr>
          <w:b/>
          <w:bCs/>
        </w:rPr>
        <w:t>date when the offence was committed?</w:t>
      </w:r>
    </w:p>
    <w:p w14:paraId="747BEFDE" w14:textId="77777777" w:rsidR="00E746A5" w:rsidRDefault="00E746A5" w:rsidP="00E746A5">
      <w:pPr>
        <w:ind w:left="426"/>
        <w:rPr>
          <w:i/>
          <w:iCs/>
        </w:rPr>
      </w:pPr>
      <w:r w:rsidRPr="0067421C">
        <w:rPr>
          <w:i/>
          <w:iCs/>
        </w:rPr>
        <w:t>(This information will be used by Redress Scotland to</w:t>
      </w:r>
      <w:r>
        <w:rPr>
          <w:i/>
          <w:iCs/>
        </w:rPr>
        <w:t xml:space="preserve"> understand the length of time between the committing of the offence and your application to Scotland’s Redress Scheme.)</w:t>
      </w:r>
    </w:p>
    <w:p w14:paraId="51AE021F" w14:textId="77777777" w:rsidR="00E746A5" w:rsidRDefault="00E746A5" w:rsidP="00E746A5">
      <w:pPr>
        <w:rPr>
          <w:i/>
          <w:iCs/>
        </w:rPr>
      </w:pPr>
    </w:p>
    <w:tbl>
      <w:tblPr>
        <w:tblStyle w:val="TableGrid"/>
        <w:tblW w:w="0" w:type="auto"/>
        <w:tblLook w:val="04A0" w:firstRow="1" w:lastRow="0" w:firstColumn="1" w:lastColumn="0" w:noHBand="0" w:noVBand="1"/>
      </w:tblPr>
      <w:tblGrid>
        <w:gridCol w:w="9016"/>
      </w:tblGrid>
      <w:tr w:rsidR="00E746A5" w14:paraId="68012E53" w14:textId="77777777" w:rsidTr="0067124C">
        <w:trPr>
          <w:trHeight w:val="1583"/>
        </w:trPr>
        <w:tc>
          <w:tcPr>
            <w:tcW w:w="9016" w:type="dxa"/>
          </w:tcPr>
          <w:p w14:paraId="1B943D73" w14:textId="77777777" w:rsidR="00E746A5" w:rsidRDefault="00E746A5" w:rsidP="0067124C"/>
          <w:p w14:paraId="2106249E" w14:textId="77777777" w:rsidR="00E746A5" w:rsidRDefault="00E746A5" w:rsidP="0067124C"/>
          <w:p w14:paraId="03B791F3" w14:textId="77777777" w:rsidR="00E746A5" w:rsidRDefault="00E746A5" w:rsidP="0067124C"/>
          <w:p w14:paraId="3466D4DF" w14:textId="77777777" w:rsidR="00E746A5" w:rsidRDefault="00E746A5" w:rsidP="0067124C"/>
        </w:tc>
      </w:tr>
    </w:tbl>
    <w:p w14:paraId="105B12A7" w14:textId="77777777" w:rsidR="00E746A5" w:rsidRPr="00E44986" w:rsidRDefault="00E746A5" w:rsidP="00E746A5">
      <w:pPr>
        <w:rPr>
          <w:sz w:val="16"/>
          <w:szCs w:val="16"/>
        </w:rPr>
      </w:pPr>
    </w:p>
    <w:p w14:paraId="10E744BF" w14:textId="77777777" w:rsidR="00E746A5" w:rsidRDefault="00E746A5" w:rsidP="00E746A5">
      <w:pPr>
        <w:rPr>
          <w:sz w:val="16"/>
          <w:szCs w:val="16"/>
        </w:rPr>
      </w:pPr>
    </w:p>
    <w:p w14:paraId="023428FC" w14:textId="77777777" w:rsidR="00FF46DF" w:rsidRDefault="00FF46DF" w:rsidP="00E746A5">
      <w:pPr>
        <w:rPr>
          <w:sz w:val="16"/>
          <w:szCs w:val="16"/>
        </w:rPr>
      </w:pPr>
    </w:p>
    <w:p w14:paraId="13451015" w14:textId="77777777" w:rsidR="00E746A5" w:rsidRPr="00E2490B" w:rsidRDefault="00E746A5" w:rsidP="00E746A5">
      <w:pPr>
        <w:pStyle w:val="ListParagraph"/>
        <w:numPr>
          <w:ilvl w:val="0"/>
          <w:numId w:val="10"/>
        </w:numPr>
        <w:ind w:left="426"/>
        <w:rPr>
          <w:b/>
          <w:bCs/>
        </w:rPr>
      </w:pPr>
      <w:r w:rsidRPr="00E2490B">
        <w:rPr>
          <w:b/>
          <w:bCs/>
        </w:rPr>
        <w:t>Can you please provide the sentence imposed for the</w:t>
      </w:r>
      <w:r>
        <w:rPr>
          <w:b/>
          <w:bCs/>
        </w:rPr>
        <w:t xml:space="preserve"> relevant</w:t>
      </w:r>
      <w:r w:rsidRPr="00E2490B">
        <w:rPr>
          <w:b/>
          <w:bCs/>
        </w:rPr>
        <w:t xml:space="preserve"> offence(s)? </w:t>
      </w:r>
    </w:p>
    <w:p w14:paraId="5B86AE0C" w14:textId="77777777" w:rsidR="00E746A5" w:rsidRDefault="00E746A5" w:rsidP="00E746A5">
      <w:pPr>
        <w:ind w:left="426"/>
        <w:rPr>
          <w:i/>
          <w:iCs/>
        </w:rPr>
      </w:pPr>
      <w:r w:rsidRPr="0067421C">
        <w:rPr>
          <w:i/>
          <w:iCs/>
        </w:rPr>
        <w:t>(This information will be used by Redress Scotland to</w:t>
      </w:r>
      <w:r>
        <w:rPr>
          <w:i/>
          <w:iCs/>
        </w:rPr>
        <w:t xml:space="preserve"> understand the sentence imposed for the offence(s) and whether the sentence has been served.)</w:t>
      </w:r>
    </w:p>
    <w:p w14:paraId="58CFF9F2" w14:textId="77777777" w:rsidR="00E746A5" w:rsidRDefault="00E746A5" w:rsidP="00E746A5"/>
    <w:tbl>
      <w:tblPr>
        <w:tblStyle w:val="TableGrid"/>
        <w:tblW w:w="8619" w:type="dxa"/>
        <w:tblLook w:val="04A0" w:firstRow="1" w:lastRow="0" w:firstColumn="1" w:lastColumn="0" w:noHBand="0" w:noVBand="1"/>
      </w:tblPr>
      <w:tblGrid>
        <w:gridCol w:w="8619"/>
      </w:tblGrid>
      <w:tr w:rsidR="00E746A5" w14:paraId="1FC00614" w14:textId="77777777" w:rsidTr="00FF46DF">
        <w:trPr>
          <w:trHeight w:val="1550"/>
        </w:trPr>
        <w:tc>
          <w:tcPr>
            <w:tcW w:w="8619" w:type="dxa"/>
          </w:tcPr>
          <w:p w14:paraId="3DB48EDB" w14:textId="77777777" w:rsidR="00E746A5" w:rsidRDefault="00E746A5" w:rsidP="0067124C">
            <w:bookmarkStart w:id="0" w:name="_Hlk195639630"/>
          </w:p>
          <w:p w14:paraId="52D94E82" w14:textId="77777777" w:rsidR="00E746A5" w:rsidRDefault="00E746A5" w:rsidP="0067124C"/>
          <w:p w14:paraId="75A5C117" w14:textId="77777777" w:rsidR="00E746A5" w:rsidRDefault="00E746A5" w:rsidP="0067124C"/>
          <w:p w14:paraId="72ED96D3" w14:textId="77777777" w:rsidR="00E746A5" w:rsidRDefault="00E746A5" w:rsidP="0067124C"/>
        </w:tc>
      </w:tr>
      <w:bookmarkEnd w:id="0"/>
    </w:tbl>
    <w:p w14:paraId="24B5F69F" w14:textId="77777777" w:rsidR="00E746A5" w:rsidRDefault="00E746A5" w:rsidP="00E746A5"/>
    <w:p w14:paraId="3A690387" w14:textId="77777777" w:rsidR="00FF46DF" w:rsidRDefault="00FF46DF" w:rsidP="00E746A5"/>
    <w:p w14:paraId="7D8AE927" w14:textId="77777777" w:rsidR="00FF46DF" w:rsidRDefault="00FF46DF" w:rsidP="00E746A5"/>
    <w:p w14:paraId="3389BDBA" w14:textId="77777777" w:rsidR="00FF46DF" w:rsidRDefault="00FF46DF" w:rsidP="00E746A5"/>
    <w:p w14:paraId="2C68A636" w14:textId="77777777" w:rsidR="00FF46DF" w:rsidRDefault="00FF46DF" w:rsidP="00E746A5"/>
    <w:p w14:paraId="03CE9001" w14:textId="77777777" w:rsidR="00FF46DF" w:rsidRDefault="00FF46DF" w:rsidP="00E746A5"/>
    <w:p w14:paraId="498D80D5" w14:textId="77777777" w:rsidR="00FF46DF" w:rsidRDefault="00FF46DF" w:rsidP="00E746A5"/>
    <w:p w14:paraId="73C304EE" w14:textId="77777777" w:rsidR="00E746A5" w:rsidRPr="00E2490B" w:rsidRDefault="00E746A5" w:rsidP="00E746A5">
      <w:pPr>
        <w:pStyle w:val="ListParagraph"/>
        <w:numPr>
          <w:ilvl w:val="0"/>
          <w:numId w:val="10"/>
        </w:numPr>
        <w:ind w:left="284"/>
        <w:rPr>
          <w:b/>
          <w:bCs/>
        </w:rPr>
      </w:pPr>
      <w:r w:rsidRPr="00E2490B">
        <w:rPr>
          <w:b/>
          <w:bCs/>
        </w:rPr>
        <w:t xml:space="preserve">Can you please describe any rehabilitation activity you have undertaken since the </w:t>
      </w:r>
      <w:r>
        <w:rPr>
          <w:b/>
          <w:bCs/>
        </w:rPr>
        <w:t xml:space="preserve">relevant </w:t>
      </w:r>
      <w:r w:rsidRPr="00E2490B">
        <w:rPr>
          <w:b/>
          <w:bCs/>
        </w:rPr>
        <w:t>offence took place?</w:t>
      </w:r>
    </w:p>
    <w:p w14:paraId="1BA11021" w14:textId="77777777" w:rsidR="00E746A5" w:rsidRDefault="00E746A5" w:rsidP="00E746A5">
      <w:pPr>
        <w:ind w:left="284"/>
        <w:rPr>
          <w:i/>
          <w:iCs/>
        </w:rPr>
      </w:pPr>
      <w:r>
        <w:rPr>
          <w:i/>
          <w:iCs/>
        </w:rPr>
        <w:t>(</w:t>
      </w:r>
      <w:r w:rsidRPr="0010322B">
        <w:rPr>
          <w:i/>
          <w:iCs/>
        </w:rPr>
        <w:t>Rehabilitation activity may include program</w:t>
      </w:r>
      <w:r>
        <w:rPr>
          <w:i/>
          <w:iCs/>
        </w:rPr>
        <w:t>me</w:t>
      </w:r>
      <w:r w:rsidRPr="0010322B">
        <w:rPr>
          <w:i/>
          <w:iCs/>
        </w:rPr>
        <w:t xml:space="preserve">s such as addiction treatment or mental health support you have completed, engagement with voluntary work or jobs you had since your </w:t>
      </w:r>
      <w:r>
        <w:rPr>
          <w:i/>
          <w:iCs/>
        </w:rPr>
        <w:t xml:space="preserve">relevant </w:t>
      </w:r>
      <w:r w:rsidRPr="0010322B">
        <w:rPr>
          <w:i/>
          <w:iCs/>
        </w:rPr>
        <w:t xml:space="preserve">offence(s). It may also include </w:t>
      </w:r>
      <w:r>
        <w:rPr>
          <w:i/>
          <w:iCs/>
        </w:rPr>
        <w:t xml:space="preserve">any </w:t>
      </w:r>
      <w:r w:rsidRPr="0010322B">
        <w:rPr>
          <w:i/>
          <w:iCs/>
        </w:rPr>
        <w:t>education or training courses</w:t>
      </w:r>
      <w:r>
        <w:rPr>
          <w:i/>
          <w:iCs/>
        </w:rPr>
        <w:t xml:space="preserve"> that</w:t>
      </w:r>
      <w:r w:rsidRPr="0010322B">
        <w:rPr>
          <w:i/>
          <w:iCs/>
        </w:rPr>
        <w:t xml:space="preserve"> you have undertaken or lifestyle changes</w:t>
      </w:r>
      <w:r>
        <w:rPr>
          <w:i/>
          <w:iCs/>
        </w:rPr>
        <w:t xml:space="preserve"> you have undergone such as a meaningful relationship, becoming a parent or taking on caring responsibilities</w:t>
      </w:r>
      <w:r w:rsidRPr="0010322B">
        <w:rPr>
          <w:i/>
          <w:iCs/>
        </w:rPr>
        <w:t>. You may also wish to take the opportunity to express any remorse you may feel regarding the offence</w:t>
      </w:r>
      <w:r>
        <w:rPr>
          <w:i/>
          <w:iCs/>
        </w:rPr>
        <w:t xml:space="preserve">, </w:t>
      </w:r>
      <w:r w:rsidRPr="00FB29E3">
        <w:rPr>
          <w:i/>
          <w:iCs/>
        </w:rPr>
        <w:t>reflections on the impact on victim</w:t>
      </w:r>
      <w:r>
        <w:rPr>
          <w:i/>
          <w:iCs/>
        </w:rPr>
        <w:t>(</w:t>
      </w:r>
      <w:r w:rsidRPr="00FB29E3">
        <w:rPr>
          <w:i/>
          <w:iCs/>
        </w:rPr>
        <w:t>s</w:t>
      </w:r>
      <w:r>
        <w:rPr>
          <w:i/>
          <w:iCs/>
        </w:rPr>
        <w:t>)</w:t>
      </w:r>
      <w:r w:rsidRPr="00FB29E3">
        <w:rPr>
          <w:i/>
          <w:iCs/>
        </w:rPr>
        <w:t xml:space="preserve"> </w:t>
      </w:r>
      <w:r>
        <w:rPr>
          <w:i/>
          <w:iCs/>
        </w:rPr>
        <w:t xml:space="preserve">of the offence </w:t>
      </w:r>
      <w:r w:rsidRPr="0010322B">
        <w:rPr>
          <w:i/>
          <w:iCs/>
        </w:rPr>
        <w:t>as well as any positive post-convictions contributions you have made to society</w:t>
      </w:r>
      <w:r>
        <w:rPr>
          <w:i/>
          <w:iCs/>
        </w:rPr>
        <w:t>. Please provide as much detail as you can to aid the panel’s understanding.)</w:t>
      </w:r>
    </w:p>
    <w:p w14:paraId="66B0DAD0" w14:textId="77777777" w:rsidR="00FF46DF" w:rsidRDefault="00FF46DF" w:rsidP="00FF46DF"/>
    <w:p w14:paraId="29C75CF1" w14:textId="77777777" w:rsidR="00FF46DF" w:rsidRDefault="00FF46DF" w:rsidP="00FF46DF"/>
    <w:tbl>
      <w:tblPr>
        <w:tblStyle w:val="TableGrid"/>
        <w:tblpPr w:leftFromText="180" w:rightFromText="180" w:vertAnchor="text" w:horzAnchor="margin" w:tblpY="-22"/>
        <w:tblW w:w="0" w:type="auto"/>
        <w:tblLook w:val="04A0" w:firstRow="1" w:lastRow="0" w:firstColumn="1" w:lastColumn="0" w:noHBand="0" w:noVBand="1"/>
      </w:tblPr>
      <w:tblGrid>
        <w:gridCol w:w="9016"/>
      </w:tblGrid>
      <w:tr w:rsidR="00FF46DF" w14:paraId="69AEDA60" w14:textId="77777777" w:rsidTr="00FF46DF">
        <w:trPr>
          <w:trHeight w:val="9495"/>
        </w:trPr>
        <w:tc>
          <w:tcPr>
            <w:tcW w:w="9016" w:type="dxa"/>
          </w:tcPr>
          <w:p w14:paraId="46299B93" w14:textId="77777777" w:rsidR="00FF46DF" w:rsidRDefault="00FF46DF" w:rsidP="00FF46DF"/>
          <w:p w14:paraId="45422F58" w14:textId="77777777" w:rsidR="00FF46DF" w:rsidRDefault="00FF46DF" w:rsidP="00FF46DF"/>
          <w:p w14:paraId="171F0DC0" w14:textId="77777777" w:rsidR="00FF46DF" w:rsidRDefault="00FF46DF" w:rsidP="00FF46DF"/>
          <w:p w14:paraId="1D5F3CDE" w14:textId="77777777" w:rsidR="00FF46DF" w:rsidRDefault="00FF46DF" w:rsidP="00FF46DF"/>
        </w:tc>
      </w:tr>
    </w:tbl>
    <w:p w14:paraId="60455B4C" w14:textId="77777777" w:rsidR="00FF46DF" w:rsidRDefault="00FF46DF" w:rsidP="00FF46DF"/>
    <w:p w14:paraId="7B119A29" w14:textId="77777777" w:rsidR="00E44986" w:rsidRPr="00E746A5" w:rsidRDefault="00E44986" w:rsidP="00E746A5"/>
    <w:sectPr w:rsidR="00E44986" w:rsidRPr="00E746A5" w:rsidSect="00B561C0">
      <w:footerReference w:type="default" r:id="rId8"/>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834B6" w14:textId="77777777" w:rsidR="00D64060" w:rsidRDefault="00D64060" w:rsidP="00E2490B">
      <w:r>
        <w:separator/>
      </w:r>
    </w:p>
  </w:endnote>
  <w:endnote w:type="continuationSeparator" w:id="0">
    <w:p w14:paraId="5C24285B" w14:textId="77777777" w:rsidR="00D64060" w:rsidRDefault="00D64060" w:rsidP="00E2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094982"/>
      <w:docPartObj>
        <w:docPartGallery w:val="Page Numbers (Bottom of Page)"/>
        <w:docPartUnique/>
      </w:docPartObj>
    </w:sdtPr>
    <w:sdtEndPr/>
    <w:sdtContent>
      <w:p w14:paraId="0C14EC45" w14:textId="571E6F38" w:rsidR="00E2490B" w:rsidRDefault="00E2490B">
        <w:pPr>
          <w:pStyle w:val="Footer"/>
        </w:pPr>
        <w:r>
          <w:fldChar w:fldCharType="begin"/>
        </w:r>
        <w:r>
          <w:instrText>PAGE   \* MERGEFORMAT</w:instrText>
        </w:r>
        <w:r>
          <w:fldChar w:fldCharType="separate"/>
        </w:r>
        <w:r>
          <w:t>2</w:t>
        </w:r>
        <w:r>
          <w:fldChar w:fldCharType="end"/>
        </w:r>
      </w:p>
    </w:sdtContent>
  </w:sdt>
  <w:p w14:paraId="3DC798B7" w14:textId="77777777" w:rsidR="00E2490B" w:rsidRDefault="00E24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0084A" w14:textId="77777777" w:rsidR="00D64060" w:rsidRDefault="00D64060" w:rsidP="00E2490B">
      <w:r>
        <w:separator/>
      </w:r>
    </w:p>
  </w:footnote>
  <w:footnote w:type="continuationSeparator" w:id="0">
    <w:p w14:paraId="50D9B52B" w14:textId="77777777" w:rsidR="00D64060" w:rsidRDefault="00D64060" w:rsidP="00E24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9BF6BCD"/>
    <w:multiLevelType w:val="hybridMultilevel"/>
    <w:tmpl w:val="C9E4E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FA7B02"/>
    <w:multiLevelType w:val="hybridMultilevel"/>
    <w:tmpl w:val="B5983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487FC9"/>
    <w:multiLevelType w:val="hybridMultilevel"/>
    <w:tmpl w:val="F312BA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5" w15:restartNumberingAfterBreak="0">
    <w:nsid w:val="6B6C4BA9"/>
    <w:multiLevelType w:val="hybridMultilevel"/>
    <w:tmpl w:val="91A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BF3288D"/>
    <w:multiLevelType w:val="hybridMultilevel"/>
    <w:tmpl w:val="B56C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37681">
    <w:abstractNumId w:val="4"/>
  </w:num>
  <w:num w:numId="2" w16cid:durableId="826943114">
    <w:abstractNumId w:val="0"/>
  </w:num>
  <w:num w:numId="3" w16cid:durableId="1951621422">
    <w:abstractNumId w:val="0"/>
  </w:num>
  <w:num w:numId="4" w16cid:durableId="2088843155">
    <w:abstractNumId w:val="0"/>
  </w:num>
  <w:num w:numId="5" w16cid:durableId="637413325">
    <w:abstractNumId w:val="4"/>
  </w:num>
  <w:num w:numId="6" w16cid:durableId="1633708220">
    <w:abstractNumId w:val="0"/>
  </w:num>
  <w:num w:numId="7" w16cid:durableId="1052924412">
    <w:abstractNumId w:val="6"/>
  </w:num>
  <w:num w:numId="8" w16cid:durableId="621150786">
    <w:abstractNumId w:val="1"/>
  </w:num>
  <w:num w:numId="9" w16cid:durableId="1290741513">
    <w:abstractNumId w:val="5"/>
  </w:num>
  <w:num w:numId="10" w16cid:durableId="1869946761">
    <w:abstractNumId w:val="3"/>
  </w:num>
  <w:num w:numId="11" w16cid:durableId="1893930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86"/>
    <w:rsid w:val="00021C48"/>
    <w:rsid w:val="00027C27"/>
    <w:rsid w:val="00067022"/>
    <w:rsid w:val="000801BE"/>
    <w:rsid w:val="000C0CF4"/>
    <w:rsid w:val="0010322B"/>
    <w:rsid w:val="0015291E"/>
    <w:rsid w:val="001F40AC"/>
    <w:rsid w:val="0021445C"/>
    <w:rsid w:val="00274951"/>
    <w:rsid w:val="00281579"/>
    <w:rsid w:val="002901B9"/>
    <w:rsid w:val="00292020"/>
    <w:rsid w:val="002D61BA"/>
    <w:rsid w:val="00306C61"/>
    <w:rsid w:val="0037582B"/>
    <w:rsid w:val="003B2E57"/>
    <w:rsid w:val="005A5D00"/>
    <w:rsid w:val="005E7E37"/>
    <w:rsid w:val="005F5318"/>
    <w:rsid w:val="005F65BD"/>
    <w:rsid w:val="00647E6F"/>
    <w:rsid w:val="00664C8B"/>
    <w:rsid w:val="0067421C"/>
    <w:rsid w:val="0068187B"/>
    <w:rsid w:val="00697246"/>
    <w:rsid w:val="007416B8"/>
    <w:rsid w:val="00754C81"/>
    <w:rsid w:val="007E72B3"/>
    <w:rsid w:val="007F704D"/>
    <w:rsid w:val="00857548"/>
    <w:rsid w:val="008913A1"/>
    <w:rsid w:val="008F5CA2"/>
    <w:rsid w:val="00905E69"/>
    <w:rsid w:val="0091372A"/>
    <w:rsid w:val="009B7615"/>
    <w:rsid w:val="009E02C4"/>
    <w:rsid w:val="00A128F8"/>
    <w:rsid w:val="00A55713"/>
    <w:rsid w:val="00A749CD"/>
    <w:rsid w:val="00AA257F"/>
    <w:rsid w:val="00AB5CA7"/>
    <w:rsid w:val="00B51BDC"/>
    <w:rsid w:val="00B561C0"/>
    <w:rsid w:val="00B773CE"/>
    <w:rsid w:val="00B84812"/>
    <w:rsid w:val="00B85F46"/>
    <w:rsid w:val="00BC1D4E"/>
    <w:rsid w:val="00C72E34"/>
    <w:rsid w:val="00C91823"/>
    <w:rsid w:val="00CB3046"/>
    <w:rsid w:val="00CE6CF6"/>
    <w:rsid w:val="00D008AB"/>
    <w:rsid w:val="00D14831"/>
    <w:rsid w:val="00D551F6"/>
    <w:rsid w:val="00D64060"/>
    <w:rsid w:val="00D748B0"/>
    <w:rsid w:val="00E2490B"/>
    <w:rsid w:val="00E44986"/>
    <w:rsid w:val="00E746A5"/>
    <w:rsid w:val="00F16254"/>
    <w:rsid w:val="00F41D54"/>
    <w:rsid w:val="00F67376"/>
    <w:rsid w:val="00FA4BC1"/>
    <w:rsid w:val="00FB29E3"/>
    <w:rsid w:val="00FF4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525C7"/>
  <w15:docId w15:val="{3ABFC9A9-97B6-4B28-AE0A-6008A294F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E4498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4498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4498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4498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4498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4498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E44986"/>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E44986"/>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E44986"/>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E44986"/>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E44986"/>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E44986"/>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E449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98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E4498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986"/>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E449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4986"/>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E44986"/>
    <w:pPr>
      <w:ind w:left="720"/>
      <w:contextualSpacing/>
    </w:pPr>
  </w:style>
  <w:style w:type="character" w:styleId="IntenseEmphasis">
    <w:name w:val="Intense Emphasis"/>
    <w:basedOn w:val="DefaultParagraphFont"/>
    <w:uiPriority w:val="21"/>
    <w:qFormat/>
    <w:rsid w:val="00E44986"/>
    <w:rPr>
      <w:i/>
      <w:iCs/>
      <w:color w:val="0F4761" w:themeColor="accent1" w:themeShade="BF"/>
    </w:rPr>
  </w:style>
  <w:style w:type="paragraph" w:styleId="IntenseQuote">
    <w:name w:val="Intense Quote"/>
    <w:basedOn w:val="Normal"/>
    <w:next w:val="Normal"/>
    <w:link w:val="IntenseQuoteChar"/>
    <w:uiPriority w:val="30"/>
    <w:qFormat/>
    <w:rsid w:val="00E449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986"/>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E44986"/>
    <w:rPr>
      <w:b/>
      <w:bCs/>
      <w:smallCaps/>
      <w:color w:val="0F4761" w:themeColor="accent1" w:themeShade="BF"/>
      <w:spacing w:val="5"/>
    </w:rPr>
  </w:style>
  <w:style w:type="table" w:styleId="TableGrid">
    <w:name w:val="Table Grid"/>
    <w:basedOn w:val="TableNormal"/>
    <w:uiPriority w:val="39"/>
    <w:rsid w:val="00E44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B3046"/>
    <w:rPr>
      <w:sz w:val="16"/>
      <w:szCs w:val="16"/>
    </w:rPr>
  </w:style>
  <w:style w:type="paragraph" w:styleId="CommentText">
    <w:name w:val="annotation text"/>
    <w:basedOn w:val="Normal"/>
    <w:link w:val="CommentTextChar"/>
    <w:uiPriority w:val="99"/>
    <w:unhideWhenUsed/>
    <w:rsid w:val="00CB3046"/>
    <w:rPr>
      <w:sz w:val="20"/>
    </w:rPr>
  </w:style>
  <w:style w:type="character" w:customStyle="1" w:styleId="CommentTextChar">
    <w:name w:val="Comment Text Char"/>
    <w:basedOn w:val="DefaultParagraphFont"/>
    <w:link w:val="CommentText"/>
    <w:uiPriority w:val="99"/>
    <w:rsid w:val="00CB3046"/>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B3046"/>
    <w:rPr>
      <w:b/>
      <w:bCs/>
    </w:rPr>
  </w:style>
  <w:style w:type="character" w:customStyle="1" w:styleId="CommentSubjectChar">
    <w:name w:val="Comment Subject Char"/>
    <w:basedOn w:val="CommentTextChar"/>
    <w:link w:val="CommentSubject"/>
    <w:uiPriority w:val="99"/>
    <w:semiHidden/>
    <w:rsid w:val="00CB3046"/>
    <w:rPr>
      <w:rFonts w:ascii="Arial" w:hAnsi="Arial" w:cs="Times New Roman"/>
      <w:b/>
      <w:bCs/>
      <w:kern w:val="0"/>
      <w:sz w:val="20"/>
      <w:szCs w:val="20"/>
      <w14:ligatures w14:val="none"/>
    </w:rPr>
  </w:style>
  <w:style w:type="paragraph" w:styleId="Revision">
    <w:name w:val="Revision"/>
    <w:hidden/>
    <w:uiPriority w:val="99"/>
    <w:semiHidden/>
    <w:rsid w:val="00754C81"/>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838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A52586849</value>
    </field>
    <field name="Objective-Title">
      <value order="0">RRR: Criminal convictions information template draft - April 2025</value>
    </field>
    <field name="Objective-Description">
      <value order="0"/>
    </field>
    <field name="Objective-CreationStamp">
      <value order="0">2025-04-10T16:11:03Z</value>
    </field>
    <field name="Objective-IsApproved">
      <value order="0">false</value>
    </field>
    <field name="Objective-IsPublished">
      <value order="0">true</value>
    </field>
    <field name="Objective-DatePublished">
      <value order="0">2025-06-11T08:30:02Z</value>
    </field>
    <field name="Objective-ModificationStamp">
      <value order="0">2025-06-11T08:30:02Z</value>
    </field>
    <field name="Objective-Owner">
      <value order="0">Mearns,Lawrence L (U442392)</value>
    </field>
    <field name="Objective-Path">
      <value order="0">Objective Global Folder:SG File Plan:People, communities and living:Families and children:Child protection:Advice and policy: Child protection:Scotland's Redress Scheme - Policy and Communications: 2023-2028</value>
    </field>
    <field name="Objective-Parent">
      <value order="0">Scotland's Redress Scheme - Policy and Communications: 2023-2028</value>
    </field>
    <field name="Objective-State">
      <value order="0">Published</value>
    </field>
    <field name="Objective-VersionId">
      <value order="0">vA80245664</value>
    </field>
    <field name="Objective-Version">
      <value order="0">1.0</value>
    </field>
    <field name="Objective-VersionNumber">
      <value order="0">9</value>
    </field>
    <field name="Objective-VersionComment">
      <value order="0"/>
    </field>
    <field name="Objective-FileNumber">
      <value order="0">POL/41257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583</Words>
  <Characters>3325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Trudi Colebrook</dc:creator>
  <cp:keywords/>
  <dc:description/>
  <cp:lastModifiedBy>Zoe Campbell</cp:lastModifiedBy>
  <cp:revision>2</cp:revision>
  <dcterms:created xsi:type="dcterms:W3CDTF">2026-08-13T10:52:00Z</dcterms:created>
  <dcterms:modified xsi:type="dcterms:W3CDTF">2026-08-13T10:52:00Z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A52586849</vt:lpwstr>
  </property>
  <property fmtid="{D5CDD505-2E9C-101B-9397-08002B2CF9AE}" pid="4" name="Objective-Title">
    <vt:lpwstr>RRR: Criminal convictions information template draft - April 2025</vt:lpwstr>
  </property>
  <property fmtid="{D5CDD505-2E9C-101B-9397-08002B2CF9AE}" pid="5" name="Objective-Description">
    <vt:lpwstr/>
  </property>
  <property fmtid="{D5CDD505-2E9C-101B-9397-08002B2CF9AE}" pid="6" name="Objective-CreationStamp">
    <vt:filetime>2025-04-10T16:11:03Z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2025-06-11T08:30:02Z</vt:filetime>
  </property>
  <property fmtid="{D5CDD505-2E9C-101B-9397-08002B2CF9AE}" pid="10" name="Objective-ModificationStamp">
    <vt:filetime>2025-06-11T08:30:02Z</vt:filetime>
  </property>
  <property fmtid="{D5CDD505-2E9C-101B-9397-08002B2CF9AE}" pid="11" name="Objective-Owner">
    <vt:lpwstr>Mearns,Lawrence L (U442392)</vt:lpwstr>
  </property>
  <property fmtid="{D5CDD505-2E9C-101B-9397-08002B2CF9AE}" pid="12" name="Objective-Path">
    <vt:lpwstr>Objective Global Folder:SG File Plan:People, communities and living:Families and children:Child protection:Advice and policy: Child protection:Scotland's Redress Scheme - Policy and Communications: 2023-2028</vt:lpwstr>
  </property>
  <property fmtid="{D5CDD505-2E9C-101B-9397-08002B2CF9AE}" pid="13" name="Objective-Parent">
    <vt:lpwstr>Scotland's Redress Scheme - Policy and Communications: 2023-2028</vt:lpwstr>
  </property>
  <property fmtid="{D5CDD505-2E9C-101B-9397-08002B2CF9AE}" pid="14" name="Objective-State">
    <vt:lpwstr>Published</vt:lpwstr>
  </property>
  <property fmtid="{D5CDD505-2E9C-101B-9397-08002B2CF9AE}" pid="15" name="Objective-VersionId">
    <vt:lpwstr>vA80245664</vt:lpwstr>
  </property>
  <property fmtid="{D5CDD505-2E9C-101B-9397-08002B2CF9AE}" pid="16" name="Objective-Version">
    <vt:lpwstr>1.0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POL/41257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