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AA232" w14:textId="02C792BF" w:rsidR="005C4D01" w:rsidRDefault="005C4D01" w:rsidP="005C4D01">
      <w:pPr>
        <w:jc w:val="center"/>
        <w:rPr>
          <w:b/>
          <w:bCs/>
        </w:rPr>
      </w:pPr>
    </w:p>
    <w:p w14:paraId="0FCFF2E0" w14:textId="089FAB89" w:rsidR="005C4D01" w:rsidRPr="00E9382D" w:rsidRDefault="005C4D01" w:rsidP="005C4D01">
      <w:pPr>
        <w:ind w:left="1440" w:firstLine="720"/>
        <w:jc w:val="both"/>
        <w:rPr>
          <w:b/>
          <w:bCs/>
        </w:rPr>
      </w:pPr>
      <w:r>
        <w:rPr>
          <w:noProof/>
          <w14:ligatures w14:val="standardContextual"/>
        </w:rPr>
        <w:drawing>
          <wp:anchor distT="0" distB="0" distL="114300" distR="114300" simplePos="0" relativeHeight="251658240" behindDoc="1" locked="0" layoutInCell="1" allowOverlap="1" wp14:anchorId="75FADEB2" wp14:editId="1CEA2956">
            <wp:simplePos x="0" y="0"/>
            <wp:positionH relativeFrom="margin">
              <wp:align>left</wp:align>
            </wp:positionH>
            <wp:positionV relativeFrom="paragraph">
              <wp:posOffset>11430</wp:posOffset>
            </wp:positionV>
            <wp:extent cx="1962150" cy="1962150"/>
            <wp:effectExtent l="0" t="0" r="0" b="0"/>
            <wp:wrapTight wrapText="bothSides">
              <wp:wrapPolygon edited="0">
                <wp:start x="0" y="0"/>
                <wp:lineTo x="0" y="21390"/>
                <wp:lineTo x="21390" y="21390"/>
                <wp:lineTo x="21390" y="0"/>
                <wp:lineTo x="0" y="0"/>
              </wp:wrapPolygon>
            </wp:wrapTight>
            <wp:docPr id="149227816" name="Picture 3" descr="A qr code with a group of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7816" name="Picture 3" descr="A qr code with a group of hand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2150" cy="1962150"/>
                    </a:xfrm>
                    <a:prstGeom prst="rect">
                      <a:avLst/>
                    </a:prstGeom>
                  </pic:spPr>
                </pic:pic>
              </a:graphicData>
            </a:graphic>
            <wp14:sizeRelH relativeFrom="margin">
              <wp14:pctWidth>0</wp14:pctWidth>
            </wp14:sizeRelH>
            <wp14:sizeRelV relativeFrom="margin">
              <wp14:pctHeight>0</wp14:pctHeight>
            </wp14:sizeRelV>
          </wp:anchor>
        </w:drawing>
      </w:r>
      <w:r w:rsidRPr="00E9382D">
        <w:rPr>
          <w:b/>
          <w:bCs/>
        </w:rPr>
        <w:t>Survivor Forum Registration Form</w:t>
      </w:r>
    </w:p>
    <w:p w14:paraId="729E9F19" w14:textId="4AE18360" w:rsidR="00353292" w:rsidRPr="00E9382D" w:rsidRDefault="00353292" w:rsidP="005C4D01">
      <w:pPr>
        <w:jc w:val="center"/>
        <w:rPr>
          <w:b/>
          <w:bCs/>
        </w:rPr>
      </w:pPr>
      <w:r w:rsidRPr="00E9382D">
        <w:rPr>
          <w:b/>
          <w:bCs/>
        </w:rPr>
        <w:t>Scan QR code to complete</w:t>
      </w:r>
    </w:p>
    <w:p w14:paraId="238F8912" w14:textId="77777777" w:rsidR="00353292" w:rsidRDefault="00353292" w:rsidP="005C4D01">
      <w:pPr>
        <w:jc w:val="both"/>
      </w:pPr>
    </w:p>
    <w:p w14:paraId="08C416EC" w14:textId="77777777" w:rsidR="00353292" w:rsidRPr="00353292" w:rsidRDefault="00353292" w:rsidP="005C4D01">
      <w:pPr>
        <w:jc w:val="center"/>
      </w:pPr>
      <w:r w:rsidRPr="00353292">
        <w:t>Please complete this form if you wish to join the Survivor Forum and give your consent for the Scottish Government Survivor Relations Team to contact you regarding Survivor Forum activities and updates.</w:t>
      </w:r>
    </w:p>
    <w:p w14:paraId="4E5CB289" w14:textId="02555774" w:rsidR="00353292" w:rsidRPr="00E9382D" w:rsidRDefault="00353292" w:rsidP="005C4D01">
      <w:pPr>
        <w:jc w:val="center"/>
      </w:pPr>
      <w:r w:rsidRPr="00E9382D">
        <w:br/>
        <w:t>Any information you provide will be stored securely and confidentially, in accordance with the Scotland's Redress Scheme Privacy Notice. </w:t>
      </w:r>
      <w:r w:rsidRPr="00E9382D">
        <w:br/>
      </w:r>
      <w:r w:rsidRPr="00E9382D">
        <w:br/>
      </w:r>
    </w:p>
    <w:tbl>
      <w:tblPr>
        <w:tblStyle w:val="TableGrid"/>
        <w:tblW w:w="0" w:type="auto"/>
        <w:tblLook w:val="04A0" w:firstRow="1" w:lastRow="0" w:firstColumn="1" w:lastColumn="0" w:noHBand="0" w:noVBand="1"/>
      </w:tblPr>
      <w:tblGrid>
        <w:gridCol w:w="9016"/>
      </w:tblGrid>
      <w:tr w:rsidR="00353292" w14:paraId="4FA10566" w14:textId="77777777" w:rsidTr="00353292">
        <w:tc>
          <w:tcPr>
            <w:tcW w:w="9016" w:type="dxa"/>
          </w:tcPr>
          <w:p w14:paraId="5DA820FF" w14:textId="2F9B03AE" w:rsidR="00353292" w:rsidRDefault="00353292" w:rsidP="00353292">
            <w:r>
              <w:rPr>
                <w:b/>
                <w:bCs/>
              </w:rPr>
              <w:t xml:space="preserve"> Full name </w:t>
            </w:r>
          </w:p>
          <w:p w14:paraId="3527B6EA" w14:textId="77777777" w:rsidR="00353292" w:rsidRDefault="00353292" w:rsidP="00353292"/>
        </w:tc>
      </w:tr>
    </w:tbl>
    <w:p w14:paraId="2345D0A3" w14:textId="124E7266" w:rsidR="00353292" w:rsidRDefault="00353292" w:rsidP="00353292">
      <w:r>
        <w:t xml:space="preserve">Preferred method of contact (please circle) </w:t>
      </w:r>
    </w:p>
    <w:p w14:paraId="679E63F9" w14:textId="7DEFE348" w:rsidR="00353292" w:rsidRDefault="00353292" w:rsidP="00E9382D">
      <w:r w:rsidRPr="00E9382D">
        <w:rPr>
          <w:b/>
          <w:bCs/>
        </w:rPr>
        <w:t>Email</w:t>
      </w:r>
      <w:r w:rsidR="00E9382D">
        <w:tab/>
      </w:r>
      <w:r w:rsidR="00E9382D">
        <w:tab/>
      </w:r>
      <w:r w:rsidR="00E9382D">
        <w:tab/>
      </w:r>
      <w:r w:rsidRPr="00E9382D">
        <w:rPr>
          <w:b/>
          <w:bCs/>
        </w:rPr>
        <w:t>Post</w:t>
      </w:r>
    </w:p>
    <w:p w14:paraId="69B140DE" w14:textId="3DE08F95" w:rsidR="00353292" w:rsidRDefault="00353292" w:rsidP="00B561C0">
      <w:r>
        <w:t>If your preferred method of contact is email, please enter your email address below</w:t>
      </w:r>
    </w:p>
    <w:tbl>
      <w:tblPr>
        <w:tblStyle w:val="TableGrid"/>
        <w:tblW w:w="0" w:type="auto"/>
        <w:tblLook w:val="04A0" w:firstRow="1" w:lastRow="0" w:firstColumn="1" w:lastColumn="0" w:noHBand="0" w:noVBand="1"/>
      </w:tblPr>
      <w:tblGrid>
        <w:gridCol w:w="9016"/>
      </w:tblGrid>
      <w:tr w:rsidR="00353292" w14:paraId="2071F4C0" w14:textId="77777777" w:rsidTr="00353292">
        <w:tc>
          <w:tcPr>
            <w:tcW w:w="9016" w:type="dxa"/>
          </w:tcPr>
          <w:p w14:paraId="6C01C68B" w14:textId="77777777" w:rsidR="00353292" w:rsidRDefault="00353292" w:rsidP="00B561C0"/>
          <w:p w14:paraId="64976E5E" w14:textId="77777777" w:rsidR="00353292" w:rsidRDefault="00353292" w:rsidP="00B561C0"/>
        </w:tc>
      </w:tr>
    </w:tbl>
    <w:p w14:paraId="1D190136" w14:textId="76EF4A0C" w:rsidR="00E9382D" w:rsidRDefault="00353292" w:rsidP="00B561C0">
      <w:r>
        <w:t>If your preferred method of contact is post, please enter your postal address below</w:t>
      </w:r>
    </w:p>
    <w:tbl>
      <w:tblPr>
        <w:tblStyle w:val="TableGrid"/>
        <w:tblW w:w="0" w:type="auto"/>
        <w:tblLook w:val="04A0" w:firstRow="1" w:lastRow="0" w:firstColumn="1" w:lastColumn="0" w:noHBand="0" w:noVBand="1"/>
      </w:tblPr>
      <w:tblGrid>
        <w:gridCol w:w="9016"/>
      </w:tblGrid>
      <w:tr w:rsidR="00353292" w14:paraId="5439DE3C" w14:textId="77777777" w:rsidTr="00353292">
        <w:tc>
          <w:tcPr>
            <w:tcW w:w="9016" w:type="dxa"/>
          </w:tcPr>
          <w:p w14:paraId="11ECBB01" w14:textId="77777777" w:rsidR="00353292" w:rsidRDefault="00353292" w:rsidP="00B561C0"/>
          <w:p w14:paraId="3776F532" w14:textId="77777777" w:rsidR="00353292" w:rsidRDefault="00353292" w:rsidP="00B561C0"/>
          <w:p w14:paraId="627EA55E" w14:textId="77777777" w:rsidR="00E9382D" w:rsidRDefault="00E9382D" w:rsidP="00B561C0"/>
          <w:p w14:paraId="22355C9D" w14:textId="77777777" w:rsidR="00353292" w:rsidRDefault="00353292" w:rsidP="00B561C0"/>
          <w:p w14:paraId="0BABADDE" w14:textId="77777777" w:rsidR="00353292" w:rsidRDefault="00353292" w:rsidP="00B561C0"/>
        </w:tc>
      </w:tr>
    </w:tbl>
    <w:p w14:paraId="44B48B62" w14:textId="44614D99" w:rsidR="00353292" w:rsidRPr="007E5E03" w:rsidRDefault="00353292" w:rsidP="00B561C0">
      <w:pPr>
        <w:rPr>
          <w:b/>
          <w:bCs/>
        </w:rPr>
      </w:pPr>
      <w:r w:rsidRPr="007E5E03">
        <w:rPr>
          <w:b/>
          <w:bCs/>
        </w:rPr>
        <w:t>Member details</w:t>
      </w:r>
    </w:p>
    <w:p w14:paraId="7C95400E" w14:textId="62CB359E" w:rsidR="00353292" w:rsidRDefault="00353292" w:rsidP="00B561C0">
      <w:r>
        <w:t>It is helpful for us to understand more about who is joining the Survivor Forum so that we can tailor our communications appropriately. Please circle the term that best describes you, if you are happy to do so</w:t>
      </w:r>
    </w:p>
    <w:tbl>
      <w:tblPr>
        <w:tblStyle w:val="TableGrid"/>
        <w:tblW w:w="0" w:type="auto"/>
        <w:tblLook w:val="04A0" w:firstRow="1" w:lastRow="0" w:firstColumn="1" w:lastColumn="0" w:noHBand="0" w:noVBand="1"/>
      </w:tblPr>
      <w:tblGrid>
        <w:gridCol w:w="3005"/>
        <w:gridCol w:w="3005"/>
        <w:gridCol w:w="3006"/>
      </w:tblGrid>
      <w:tr w:rsidR="00353292" w14:paraId="569E8FFB" w14:textId="77777777" w:rsidTr="00353292">
        <w:tc>
          <w:tcPr>
            <w:tcW w:w="3005" w:type="dxa"/>
          </w:tcPr>
          <w:p w14:paraId="1F12EDA9" w14:textId="77777777" w:rsidR="00E9382D" w:rsidRDefault="00E9382D" w:rsidP="00353292">
            <w:pPr>
              <w:jc w:val="center"/>
            </w:pPr>
          </w:p>
          <w:p w14:paraId="51412275" w14:textId="77777777" w:rsidR="00353292" w:rsidRDefault="00353292" w:rsidP="00353292">
            <w:pPr>
              <w:jc w:val="center"/>
            </w:pPr>
            <w:r>
              <w:t>Survivor</w:t>
            </w:r>
          </w:p>
          <w:p w14:paraId="540AD8F5" w14:textId="4A7FACBF" w:rsidR="00E9382D" w:rsidRDefault="00E9382D" w:rsidP="00353292">
            <w:pPr>
              <w:jc w:val="center"/>
            </w:pPr>
          </w:p>
        </w:tc>
        <w:tc>
          <w:tcPr>
            <w:tcW w:w="3005" w:type="dxa"/>
          </w:tcPr>
          <w:p w14:paraId="3643E0C8" w14:textId="77777777" w:rsidR="00E9382D" w:rsidRDefault="00E9382D" w:rsidP="00353292">
            <w:pPr>
              <w:jc w:val="center"/>
            </w:pPr>
          </w:p>
          <w:p w14:paraId="3F322338" w14:textId="4AD3B141" w:rsidR="00353292" w:rsidRDefault="00353292" w:rsidP="00353292">
            <w:pPr>
              <w:jc w:val="center"/>
            </w:pPr>
            <w:r>
              <w:t xml:space="preserve">Survivor’s representative </w:t>
            </w:r>
            <w:proofErr w:type="spellStart"/>
            <w:r>
              <w:t>eg</w:t>
            </w:r>
            <w:proofErr w:type="spellEnd"/>
            <w:r>
              <w:t xml:space="preserve"> solicitor</w:t>
            </w:r>
          </w:p>
        </w:tc>
        <w:tc>
          <w:tcPr>
            <w:tcW w:w="3006" w:type="dxa"/>
          </w:tcPr>
          <w:p w14:paraId="2BDE4B50" w14:textId="77777777" w:rsidR="00E9382D" w:rsidRDefault="00E9382D" w:rsidP="00353292">
            <w:pPr>
              <w:jc w:val="center"/>
            </w:pPr>
          </w:p>
          <w:p w14:paraId="436560C9" w14:textId="65132E26" w:rsidR="00353292" w:rsidRDefault="00353292" w:rsidP="00353292">
            <w:pPr>
              <w:jc w:val="center"/>
            </w:pPr>
            <w:r>
              <w:t>Next of kin</w:t>
            </w:r>
          </w:p>
          <w:p w14:paraId="017DEA9F" w14:textId="4E785E93" w:rsidR="00353292" w:rsidRDefault="00353292" w:rsidP="00353292">
            <w:pPr>
              <w:jc w:val="center"/>
            </w:pPr>
          </w:p>
        </w:tc>
      </w:tr>
      <w:tr w:rsidR="00353292" w14:paraId="5BBAE4FA" w14:textId="77777777" w:rsidTr="00353292">
        <w:tc>
          <w:tcPr>
            <w:tcW w:w="3005" w:type="dxa"/>
          </w:tcPr>
          <w:p w14:paraId="335DD002" w14:textId="77777777" w:rsidR="00E9382D" w:rsidRDefault="00E9382D" w:rsidP="00353292">
            <w:pPr>
              <w:jc w:val="center"/>
            </w:pPr>
          </w:p>
          <w:p w14:paraId="7EAFF7FD" w14:textId="5540D5FB" w:rsidR="00353292" w:rsidRDefault="00353292" w:rsidP="00353292">
            <w:pPr>
              <w:jc w:val="center"/>
            </w:pPr>
            <w:r>
              <w:t>Next of kin</w:t>
            </w:r>
          </w:p>
          <w:p w14:paraId="1C066F32" w14:textId="77777777" w:rsidR="00353292" w:rsidRDefault="00353292" w:rsidP="00353292">
            <w:pPr>
              <w:jc w:val="center"/>
            </w:pPr>
          </w:p>
        </w:tc>
        <w:tc>
          <w:tcPr>
            <w:tcW w:w="3005" w:type="dxa"/>
          </w:tcPr>
          <w:p w14:paraId="22634453" w14:textId="77777777" w:rsidR="00E9382D" w:rsidRDefault="00E9382D" w:rsidP="00353292">
            <w:pPr>
              <w:jc w:val="center"/>
            </w:pPr>
          </w:p>
          <w:p w14:paraId="3DE49C64" w14:textId="09FBF7EF" w:rsidR="00353292" w:rsidRDefault="00353292" w:rsidP="00353292">
            <w:pPr>
              <w:jc w:val="center"/>
            </w:pPr>
            <w:r>
              <w:t>Other</w:t>
            </w:r>
          </w:p>
        </w:tc>
        <w:tc>
          <w:tcPr>
            <w:tcW w:w="3006" w:type="dxa"/>
          </w:tcPr>
          <w:p w14:paraId="260B5549" w14:textId="77777777" w:rsidR="00353292" w:rsidRDefault="00353292" w:rsidP="00353292">
            <w:pPr>
              <w:jc w:val="center"/>
            </w:pPr>
          </w:p>
          <w:p w14:paraId="6F968E5F" w14:textId="77777777" w:rsidR="00E9382D" w:rsidRDefault="00E9382D" w:rsidP="00E9382D">
            <w:r>
              <w:t>Please specify</w:t>
            </w:r>
          </w:p>
          <w:p w14:paraId="352026E1" w14:textId="77777777" w:rsidR="00E9382D" w:rsidRDefault="00E9382D" w:rsidP="00E9382D"/>
          <w:p w14:paraId="06509042" w14:textId="7DA2702A" w:rsidR="00E9382D" w:rsidRDefault="00E9382D" w:rsidP="00E9382D"/>
        </w:tc>
      </w:tr>
    </w:tbl>
    <w:p w14:paraId="03EF2FAA" w14:textId="7BC0CD55" w:rsidR="00353292" w:rsidRDefault="00E9382D" w:rsidP="00B561C0">
      <w:r>
        <w:t>Please provide any additional information here that you think would be helpful for the Scottish Government Survivor Relations Team to be aware of, in relation to your participation in the Survivor Forum</w:t>
      </w:r>
    </w:p>
    <w:tbl>
      <w:tblPr>
        <w:tblStyle w:val="TableGrid"/>
        <w:tblW w:w="0" w:type="auto"/>
        <w:tblLook w:val="04A0" w:firstRow="1" w:lastRow="0" w:firstColumn="1" w:lastColumn="0" w:noHBand="0" w:noVBand="1"/>
      </w:tblPr>
      <w:tblGrid>
        <w:gridCol w:w="9016"/>
      </w:tblGrid>
      <w:tr w:rsidR="00E9382D" w14:paraId="21B4F9EF" w14:textId="77777777" w:rsidTr="00E9382D">
        <w:tc>
          <w:tcPr>
            <w:tcW w:w="9016" w:type="dxa"/>
          </w:tcPr>
          <w:p w14:paraId="2A1E166B" w14:textId="77777777" w:rsidR="00E9382D" w:rsidRDefault="00E9382D" w:rsidP="00B561C0"/>
          <w:p w14:paraId="70461554" w14:textId="77777777" w:rsidR="00E9382D" w:rsidRDefault="00E9382D" w:rsidP="00B561C0"/>
          <w:p w14:paraId="4EF1C302" w14:textId="77777777" w:rsidR="00E9382D" w:rsidRDefault="00E9382D" w:rsidP="00B561C0"/>
          <w:p w14:paraId="17909BC8" w14:textId="77777777" w:rsidR="00E9382D" w:rsidRDefault="00E9382D" w:rsidP="00B561C0"/>
        </w:tc>
      </w:tr>
    </w:tbl>
    <w:p w14:paraId="6D0EA12D" w14:textId="0DC6A847" w:rsidR="00353292" w:rsidRDefault="005C4D01" w:rsidP="00B561C0">
      <w:r w:rsidRPr="00E9382D">
        <w:t xml:space="preserve">You can leave the Survivor Forum at any time by </w:t>
      </w:r>
      <w:r w:rsidR="00231BC2">
        <w:t>emailing</w:t>
      </w:r>
      <w:r w:rsidRPr="00E9382D">
        <w:t xml:space="preserve"> </w:t>
      </w:r>
      <w:hyperlink r:id="rId8" w:history="1">
        <w:r w:rsidRPr="00E9382D">
          <w:rPr>
            <w:rStyle w:val="Hyperlink"/>
          </w:rPr>
          <w:t>Survivor.Forum@gov.scot</w:t>
        </w:r>
      </w:hyperlink>
    </w:p>
    <w:p w14:paraId="6C3D07FB" w14:textId="77777777" w:rsidR="00231BC2" w:rsidRDefault="00231BC2" w:rsidP="005C4D01">
      <w:pPr>
        <w:jc w:val="center"/>
      </w:pPr>
      <w:r>
        <w:t xml:space="preserve">Or write to us at FREEPOST Survivors Forum </w:t>
      </w:r>
    </w:p>
    <w:p w14:paraId="4CA5928F" w14:textId="49480D8F" w:rsidR="005C4D01" w:rsidRPr="007E5E03" w:rsidRDefault="005C4D01" w:rsidP="005C4D01">
      <w:pPr>
        <w:jc w:val="center"/>
        <w:rPr>
          <w:b/>
          <w:bCs/>
        </w:rPr>
      </w:pPr>
      <w:r w:rsidRPr="007E5E03">
        <w:rPr>
          <w:b/>
          <w:bCs/>
        </w:rPr>
        <w:t>Please post back to us in enclosed envelope</w:t>
      </w:r>
    </w:p>
    <w:p w14:paraId="2A8E84A6" w14:textId="6202A65C" w:rsidR="00353292" w:rsidRPr="009B7615" w:rsidRDefault="005C4D01" w:rsidP="005C4D01">
      <w:pPr>
        <w:jc w:val="center"/>
      </w:pPr>
      <w:r w:rsidRPr="005C4D01">
        <w:rPr>
          <w:b/>
          <w:bCs/>
        </w:rPr>
        <w:t>Please do not write anything on the envelop</w:t>
      </w:r>
      <w:r>
        <w:rPr>
          <w:b/>
          <w:bCs/>
        </w:rPr>
        <w:t xml:space="preserve">e </w:t>
      </w:r>
    </w:p>
    <w:sectPr w:rsidR="00353292" w:rsidRPr="009B7615" w:rsidSect="00B561C0">
      <w:head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E547E" w14:textId="77777777" w:rsidR="008633FD" w:rsidRDefault="008633FD" w:rsidP="005C4D01">
      <w:r>
        <w:separator/>
      </w:r>
    </w:p>
  </w:endnote>
  <w:endnote w:type="continuationSeparator" w:id="0">
    <w:p w14:paraId="3B3CBB31" w14:textId="77777777" w:rsidR="008633FD" w:rsidRDefault="008633FD" w:rsidP="005C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11054" w14:textId="77777777" w:rsidR="008633FD" w:rsidRDefault="008633FD" w:rsidP="005C4D01">
      <w:r>
        <w:separator/>
      </w:r>
    </w:p>
  </w:footnote>
  <w:footnote w:type="continuationSeparator" w:id="0">
    <w:p w14:paraId="13B5DE1E" w14:textId="77777777" w:rsidR="008633FD" w:rsidRDefault="008633FD" w:rsidP="005C4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213EC" w14:textId="5F21A0FF" w:rsidR="005C4D01" w:rsidRDefault="005C4D01" w:rsidP="005C4D01">
    <w:pPr>
      <w:pStyle w:val="Header"/>
      <w:jc w:val="center"/>
    </w:pPr>
    <w:r>
      <w:rPr>
        <w:noProof/>
        <w14:ligatures w14:val="standardContextual"/>
      </w:rPr>
      <w:drawing>
        <wp:inline distT="0" distB="0" distL="0" distR="0" wp14:anchorId="282A47EE" wp14:editId="64B1CB53">
          <wp:extent cx="3362325" cy="503268"/>
          <wp:effectExtent l="0" t="0" r="0" b="0"/>
          <wp:docPr id="182403601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36016" name="Picture 6"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36662" cy="544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894148229">
    <w:abstractNumId w:val="1"/>
  </w:num>
  <w:num w:numId="2" w16cid:durableId="1982150345">
    <w:abstractNumId w:val="0"/>
  </w:num>
  <w:num w:numId="3" w16cid:durableId="361394558">
    <w:abstractNumId w:val="0"/>
  </w:num>
  <w:num w:numId="4" w16cid:durableId="474494225">
    <w:abstractNumId w:val="0"/>
  </w:num>
  <w:num w:numId="5" w16cid:durableId="1839998095">
    <w:abstractNumId w:val="1"/>
  </w:num>
  <w:num w:numId="6" w16cid:durableId="513031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92"/>
    <w:rsid w:val="00016785"/>
    <w:rsid w:val="00027C27"/>
    <w:rsid w:val="000C0CF4"/>
    <w:rsid w:val="000E3917"/>
    <w:rsid w:val="001A29B0"/>
    <w:rsid w:val="00231BC2"/>
    <w:rsid w:val="00281579"/>
    <w:rsid w:val="00306C61"/>
    <w:rsid w:val="00353292"/>
    <w:rsid w:val="0037582B"/>
    <w:rsid w:val="003C3D6C"/>
    <w:rsid w:val="005C4D01"/>
    <w:rsid w:val="00614DEB"/>
    <w:rsid w:val="007E5E03"/>
    <w:rsid w:val="00857548"/>
    <w:rsid w:val="008633FD"/>
    <w:rsid w:val="009B7615"/>
    <w:rsid w:val="00B51BDC"/>
    <w:rsid w:val="00B561C0"/>
    <w:rsid w:val="00B773CE"/>
    <w:rsid w:val="00C91823"/>
    <w:rsid w:val="00D008AB"/>
    <w:rsid w:val="00E9382D"/>
    <w:rsid w:val="00F150DD"/>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92E06"/>
  <w15:chartTrackingRefBased/>
  <w15:docId w15:val="{7D99895E-D932-4948-91EE-77A4952D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3532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5329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5329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329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329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329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353292"/>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353292"/>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353292"/>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353292"/>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353292"/>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353292"/>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3532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292"/>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3532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292"/>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532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3292"/>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353292"/>
    <w:pPr>
      <w:ind w:left="720"/>
      <w:contextualSpacing/>
    </w:pPr>
  </w:style>
  <w:style w:type="character" w:styleId="IntenseEmphasis">
    <w:name w:val="Intense Emphasis"/>
    <w:basedOn w:val="DefaultParagraphFont"/>
    <w:uiPriority w:val="21"/>
    <w:qFormat/>
    <w:rsid w:val="00353292"/>
    <w:rPr>
      <w:i/>
      <w:iCs/>
      <w:color w:val="0F4761" w:themeColor="accent1" w:themeShade="BF"/>
    </w:rPr>
  </w:style>
  <w:style w:type="paragraph" w:styleId="IntenseQuote">
    <w:name w:val="Intense Quote"/>
    <w:basedOn w:val="Normal"/>
    <w:next w:val="Normal"/>
    <w:link w:val="IntenseQuoteChar"/>
    <w:uiPriority w:val="30"/>
    <w:qFormat/>
    <w:rsid w:val="003532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292"/>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353292"/>
    <w:rPr>
      <w:b/>
      <w:bCs/>
      <w:smallCaps/>
      <w:color w:val="0F4761" w:themeColor="accent1" w:themeShade="BF"/>
      <w:spacing w:val="5"/>
    </w:rPr>
  </w:style>
  <w:style w:type="character" w:styleId="Hyperlink">
    <w:name w:val="Hyperlink"/>
    <w:basedOn w:val="DefaultParagraphFont"/>
    <w:uiPriority w:val="99"/>
    <w:unhideWhenUsed/>
    <w:rsid w:val="00353292"/>
    <w:rPr>
      <w:color w:val="467886" w:themeColor="hyperlink"/>
      <w:u w:val="single"/>
    </w:rPr>
  </w:style>
  <w:style w:type="character" w:styleId="UnresolvedMention">
    <w:name w:val="Unresolved Mention"/>
    <w:basedOn w:val="DefaultParagraphFont"/>
    <w:uiPriority w:val="99"/>
    <w:semiHidden/>
    <w:unhideWhenUsed/>
    <w:rsid w:val="00353292"/>
    <w:rPr>
      <w:color w:val="605E5C"/>
      <w:shd w:val="clear" w:color="auto" w:fill="E1DFDD"/>
    </w:rPr>
  </w:style>
  <w:style w:type="table" w:styleId="TableGrid">
    <w:name w:val="Table Grid"/>
    <w:basedOn w:val="TableNormal"/>
    <w:uiPriority w:val="39"/>
    <w:rsid w:val="00353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6438913">
      <w:bodyDiv w:val="1"/>
      <w:marLeft w:val="0"/>
      <w:marRight w:val="0"/>
      <w:marTop w:val="0"/>
      <w:marBottom w:val="0"/>
      <w:divBdr>
        <w:top w:val="none" w:sz="0" w:space="0" w:color="auto"/>
        <w:left w:val="none" w:sz="0" w:space="0" w:color="auto"/>
        <w:bottom w:val="none" w:sz="0" w:space="0" w:color="auto"/>
        <w:right w:val="none" w:sz="0" w:space="0" w:color="auto"/>
      </w:divBdr>
      <w:divsChild>
        <w:div w:id="1298535864">
          <w:marLeft w:val="0"/>
          <w:marRight w:val="0"/>
          <w:marTop w:val="0"/>
          <w:marBottom w:val="0"/>
          <w:divBdr>
            <w:top w:val="none" w:sz="0" w:space="0" w:color="auto"/>
            <w:left w:val="none" w:sz="0" w:space="0" w:color="auto"/>
            <w:bottom w:val="none" w:sz="0" w:space="0" w:color="auto"/>
            <w:right w:val="none" w:sz="0" w:space="0" w:color="auto"/>
          </w:divBdr>
        </w:div>
      </w:divsChild>
    </w:div>
    <w:div w:id="1896812264">
      <w:bodyDiv w:val="1"/>
      <w:marLeft w:val="0"/>
      <w:marRight w:val="0"/>
      <w:marTop w:val="0"/>
      <w:marBottom w:val="0"/>
      <w:divBdr>
        <w:top w:val="none" w:sz="0" w:space="0" w:color="auto"/>
        <w:left w:val="none" w:sz="0" w:space="0" w:color="auto"/>
        <w:bottom w:val="none" w:sz="0" w:space="0" w:color="auto"/>
        <w:right w:val="none" w:sz="0" w:space="0" w:color="auto"/>
      </w:divBdr>
      <w:divsChild>
        <w:div w:id="132443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vivor.Forum@gov.sco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1237</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Evans</dc:creator>
  <cp:keywords/>
  <dc:description/>
  <cp:lastModifiedBy>Nia Evans</cp:lastModifiedBy>
  <cp:revision>2</cp:revision>
  <dcterms:created xsi:type="dcterms:W3CDTF">2024-10-31T11:02:00Z</dcterms:created>
  <dcterms:modified xsi:type="dcterms:W3CDTF">2024-10-31T11:02:00Z</dcterms:modified>
</cp:coreProperties>
</file>